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159D6" w14:textId="076F5E08" w:rsidR="00913947" w:rsidRPr="002A0D2C" w:rsidRDefault="00913947" w:rsidP="00913947">
      <w:bookmarkStart w:id="0" w:name="_Toc87531169"/>
      <w:bookmarkStart w:id="1" w:name="_Toc87530961"/>
      <w:bookmarkStart w:id="2" w:name="_Toc106738635"/>
      <w:bookmarkStart w:id="3" w:name="a"/>
      <w:r w:rsidRPr="002A0D2C">
        <mc:AlternateContent>
          <mc:Choice Requires="wps">
            <w:drawing>
              <wp:anchor distT="0" distB="0" distL="114300" distR="114300" simplePos="0" relativeHeight="251638784" behindDoc="0" locked="0" layoutInCell="1" allowOverlap="1" wp14:anchorId="66F1F5B5" wp14:editId="389ACB14">
                <wp:simplePos x="0" y="0"/>
                <wp:positionH relativeFrom="column">
                  <wp:posOffset>-61546</wp:posOffset>
                </wp:positionH>
                <wp:positionV relativeFrom="paragraph">
                  <wp:posOffset>114300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FC20D7E" w14:textId="77777777" w:rsidR="001967D8" w:rsidRPr="0088325E" w:rsidRDefault="001967D8" w:rsidP="00913947">
                            <w:pPr>
                              <w:pStyle w:val="Heading1"/>
                              <w:rPr>
                                <w:rFonts w:ascii="Garamond" w:hAnsi="Garamond"/>
                                <w:color w:val="auto"/>
                                <w:lang w:val="en-CA"/>
                              </w:rPr>
                            </w:pPr>
                            <w:bookmarkStart w:id="4" w:name="_Toc106738670"/>
                            <w:bookmarkStart w:id="5" w:name="_Toc106741172"/>
                            <w:r w:rsidRPr="0088325E">
                              <w:rPr>
                                <w:rFonts w:ascii="Garamond" w:hAnsi="Garamond"/>
                                <w:color w:val="auto"/>
                                <w:lang w:val="en-CA"/>
                              </w:rPr>
                              <w:t>CPCSSN Administrative Section</w:t>
                            </w:r>
                            <w:bookmarkEnd w:id="4"/>
                            <w:bookmarkEnd w:id="5"/>
                          </w:p>
                          <w:p w14:paraId="128C634F" w14:textId="77777777" w:rsidR="001967D8" w:rsidRPr="0088325E" w:rsidRDefault="001967D8" w:rsidP="00913947">
                            <w:pPr>
                              <w:rPr>
                                <w:lang w:val="en-CA"/>
                              </w:rPr>
                            </w:pPr>
                          </w:p>
                          <w:p w14:paraId="66AE5248" w14:textId="41FDE874" w:rsidR="001967D8" w:rsidRPr="006C1A28" w:rsidRDefault="001967D8" w:rsidP="003D5E7B">
                            <w:pPr>
                              <w:outlineLvl w:val="0"/>
                              <w:rPr>
                                <w:rFonts w:ascii="Verdana" w:hAnsi="Verdana"/>
                                <w:b/>
                                <w:bCs/>
                                <w:sz w:val="20"/>
                                <w:szCs w:val="20"/>
                                <w:lang w:val="en-CA"/>
                              </w:rPr>
                            </w:pPr>
                            <w:r w:rsidRPr="0088325E">
                              <w:rPr>
                                <w:rFonts w:ascii="Verdana" w:hAnsi="Verdana"/>
                                <w:b/>
                                <w:bCs/>
                                <w:sz w:val="20"/>
                                <w:szCs w:val="20"/>
                                <w:lang w:val="en-CA"/>
                              </w:rPr>
                              <w:t xml:space="preserve">CPCSSN ID:  </w:t>
                            </w:r>
                            <w:r w:rsidRPr="0088325E">
                              <w:rPr>
                                <w:rFonts w:ascii="Verdana" w:hAnsi="Verdana"/>
                                <w:bCs/>
                                <w:sz w:val="20"/>
                                <w:szCs w:val="20"/>
                                <w:u w:val="single"/>
                                <w:lang w:val="en-CA"/>
                              </w:rPr>
                              <w:t>_______</w:t>
                            </w:r>
                            <w:r w:rsidRPr="0088325E">
                              <w:rPr>
                                <w:rFonts w:ascii="Verdana" w:hAnsi="Verdana"/>
                                <w:bCs/>
                                <w:sz w:val="20"/>
                                <w:szCs w:val="20"/>
                                <w:u w:val="single"/>
                                <w:lang w:val="en-CA"/>
                              </w:rPr>
                              <w:tab/>
                            </w:r>
                            <w:r w:rsidRPr="0088325E">
                              <w:rPr>
                                <w:rFonts w:ascii="Verdana" w:hAnsi="Verdana"/>
                                <w:bCs/>
                                <w:sz w:val="20"/>
                                <w:szCs w:val="20"/>
                                <w:u w:val="single"/>
                                <w:lang w:val="en-CA"/>
                              </w:rPr>
                              <w:tab/>
                              <w:t>__</w:t>
                            </w:r>
                            <w:r w:rsidRPr="0088325E">
                              <w:rPr>
                                <w:rFonts w:ascii="Verdana" w:hAnsi="Verdana"/>
                                <w:b/>
                                <w:bCs/>
                                <w:sz w:val="20"/>
                                <w:szCs w:val="20"/>
                                <w:lang w:val="en-CA"/>
                              </w:rPr>
                              <w:t xml:space="preserve">       Complete DAR package received: </w:t>
                            </w:r>
                            <w:r w:rsidRPr="0088325E">
                              <w:rPr>
                                <w:rFonts w:ascii="Verdana" w:hAnsi="Verdana"/>
                                <w:b/>
                                <w:bCs/>
                                <w:sz w:val="20"/>
                                <w:szCs w:val="20"/>
                                <w:u w:val="single"/>
                                <w:lang w:val="en-CA"/>
                              </w:rPr>
                              <w:tab/>
                            </w:r>
                            <w:r w:rsidRPr="0088325E">
                              <w:rPr>
                                <w:rFonts w:ascii="Verdana" w:hAnsi="Verdana"/>
                                <w:b/>
                                <w:bCs/>
                                <w:sz w:val="20"/>
                                <w:szCs w:val="20"/>
                                <w:u w:val="single"/>
                                <w:lang w:val="en-CA"/>
                              </w:rPr>
                              <w:tab/>
                            </w:r>
                            <w:r w:rsidRPr="0088325E">
                              <w:rPr>
                                <w:rFonts w:ascii="Verdana" w:hAnsi="Verdana"/>
                                <w:b/>
                                <w:bCs/>
                                <w:sz w:val="20"/>
                                <w:szCs w:val="20"/>
                                <w:u w:val="single"/>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00366531" w:rsidRPr="0088325E">
                              <w:rPr>
                                <w:rFonts w:ascii="Verdana" w:hAnsi="Verdana"/>
                                <w:b/>
                                <w:bCs/>
                                <w:sz w:val="20"/>
                                <w:szCs w:val="20"/>
                                <w:lang w:val="en-CA"/>
                              </w:rPr>
                              <w:tab/>
                              <w:t xml:space="preserve"> (</w:t>
                            </w:r>
                            <w:r w:rsidRPr="0088325E">
                              <w:rPr>
                                <w:rFonts w:ascii="Verdana" w:hAnsi="Verdana"/>
                                <w:b/>
                                <w:bCs/>
                                <w:sz w:val="20"/>
                                <w:szCs w:val="20"/>
                                <w:lang w:val="en-CA"/>
                              </w:rPr>
                              <w:t>dd-mmm-yyyy)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F1F5B5" id="_x0000_t202" coordsize="21600,21600" o:spt="202" path="m,l,21600r21600,l21600,xe">
                <v:stroke joinstyle="miter"/>
                <v:path gradientshapeok="t" o:connecttype="rect"/>
              </v:shapetype>
              <v:shape id="Text Box 3" o:spid="_x0000_s1026" type="#_x0000_t202" style="position:absolute;margin-left:-4.85pt;margin-top:9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" filled="f" strokeweight=".5pt">
                <v:textbox style="mso-fit-shape-to-text:t">
                  <w:txbxContent>
                    <w:p w14:paraId="3FC20D7E" w14:textId="77777777" w:rsidR="001967D8" w:rsidRPr="0088325E" w:rsidRDefault="001967D8" w:rsidP="00913947">
                      <w:pPr>
                        <w:pStyle w:val="Heading1"/>
                        <w:rPr>
                          <w:rFonts w:ascii="Garamond" w:hAnsi="Garamond"/>
                          <w:color w:val="auto"/>
                          <w:lang w:val="en-CA"/>
                        </w:rPr>
                      </w:pPr>
                      <w:bookmarkStart w:id="6" w:name="_Toc106738670"/>
                      <w:bookmarkStart w:id="7" w:name="_Toc106741172"/>
                      <w:r w:rsidRPr="0088325E">
                        <w:rPr>
                          <w:rFonts w:ascii="Garamond" w:hAnsi="Garamond"/>
                          <w:color w:val="auto"/>
                          <w:lang w:val="en-CA"/>
                        </w:rPr>
                        <w:t>CPCSSN Administrative Section</w:t>
                      </w:r>
                      <w:bookmarkEnd w:id="6"/>
                      <w:bookmarkEnd w:id="7"/>
                    </w:p>
                    <w:p w14:paraId="128C634F" w14:textId="77777777" w:rsidR="001967D8" w:rsidRPr="0088325E" w:rsidRDefault="001967D8" w:rsidP="00913947">
                      <w:pPr>
                        <w:rPr>
                          <w:lang w:val="en-CA"/>
                        </w:rPr>
                      </w:pPr>
                    </w:p>
                    <w:p w14:paraId="66AE5248" w14:textId="41FDE874" w:rsidR="001967D8" w:rsidRPr="006C1A28" w:rsidRDefault="001967D8" w:rsidP="003D5E7B">
                      <w:pPr>
                        <w:outlineLvl w:val="0"/>
                        <w:rPr>
                          <w:rFonts w:ascii="Verdana" w:hAnsi="Verdana"/>
                          <w:b/>
                          <w:bCs/>
                          <w:sz w:val="20"/>
                          <w:szCs w:val="20"/>
                          <w:lang w:val="en-CA"/>
                        </w:rPr>
                      </w:pPr>
                      <w:r w:rsidRPr="0088325E">
                        <w:rPr>
                          <w:rFonts w:ascii="Verdana" w:hAnsi="Verdana"/>
                          <w:b/>
                          <w:bCs/>
                          <w:sz w:val="20"/>
                          <w:szCs w:val="20"/>
                          <w:lang w:val="en-CA"/>
                        </w:rPr>
                        <w:t xml:space="preserve">CPCSSN ID:  </w:t>
                      </w:r>
                      <w:r w:rsidRPr="0088325E">
                        <w:rPr>
                          <w:rFonts w:ascii="Verdana" w:hAnsi="Verdana"/>
                          <w:bCs/>
                          <w:sz w:val="20"/>
                          <w:szCs w:val="20"/>
                          <w:u w:val="single"/>
                          <w:lang w:val="en-CA"/>
                        </w:rPr>
                        <w:t>_______</w:t>
                      </w:r>
                      <w:r w:rsidRPr="0088325E">
                        <w:rPr>
                          <w:rFonts w:ascii="Verdana" w:hAnsi="Verdana"/>
                          <w:bCs/>
                          <w:sz w:val="20"/>
                          <w:szCs w:val="20"/>
                          <w:u w:val="single"/>
                          <w:lang w:val="en-CA"/>
                        </w:rPr>
                        <w:tab/>
                      </w:r>
                      <w:r w:rsidRPr="0088325E">
                        <w:rPr>
                          <w:rFonts w:ascii="Verdana" w:hAnsi="Verdana"/>
                          <w:bCs/>
                          <w:sz w:val="20"/>
                          <w:szCs w:val="20"/>
                          <w:u w:val="single"/>
                          <w:lang w:val="en-CA"/>
                        </w:rPr>
                        <w:tab/>
                        <w:t>__</w:t>
                      </w:r>
                      <w:r w:rsidRPr="0088325E">
                        <w:rPr>
                          <w:rFonts w:ascii="Verdana" w:hAnsi="Verdana"/>
                          <w:b/>
                          <w:bCs/>
                          <w:sz w:val="20"/>
                          <w:szCs w:val="20"/>
                          <w:lang w:val="en-CA"/>
                        </w:rPr>
                        <w:t xml:space="preserve">       Complete DAR package received: </w:t>
                      </w:r>
                      <w:r w:rsidRPr="0088325E">
                        <w:rPr>
                          <w:rFonts w:ascii="Verdana" w:hAnsi="Verdana"/>
                          <w:b/>
                          <w:bCs/>
                          <w:sz w:val="20"/>
                          <w:szCs w:val="20"/>
                          <w:u w:val="single"/>
                          <w:lang w:val="en-CA"/>
                        </w:rPr>
                        <w:tab/>
                      </w:r>
                      <w:r w:rsidRPr="0088325E">
                        <w:rPr>
                          <w:rFonts w:ascii="Verdana" w:hAnsi="Verdana"/>
                          <w:b/>
                          <w:bCs/>
                          <w:sz w:val="20"/>
                          <w:szCs w:val="20"/>
                          <w:u w:val="single"/>
                          <w:lang w:val="en-CA"/>
                        </w:rPr>
                        <w:tab/>
                      </w:r>
                      <w:r w:rsidRPr="0088325E">
                        <w:rPr>
                          <w:rFonts w:ascii="Verdana" w:hAnsi="Verdana"/>
                          <w:b/>
                          <w:bCs/>
                          <w:sz w:val="20"/>
                          <w:szCs w:val="20"/>
                          <w:u w:val="single"/>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Pr="0088325E">
                        <w:rPr>
                          <w:rFonts w:ascii="Verdana" w:hAnsi="Verdana"/>
                          <w:b/>
                          <w:bCs/>
                          <w:sz w:val="20"/>
                          <w:szCs w:val="20"/>
                          <w:lang w:val="en-CA"/>
                        </w:rPr>
                        <w:tab/>
                      </w:r>
                      <w:r w:rsidR="00366531" w:rsidRPr="0088325E">
                        <w:rPr>
                          <w:rFonts w:ascii="Verdana" w:hAnsi="Verdana"/>
                          <w:b/>
                          <w:bCs/>
                          <w:sz w:val="20"/>
                          <w:szCs w:val="20"/>
                          <w:lang w:val="en-CA"/>
                        </w:rPr>
                        <w:tab/>
                        <w:t xml:space="preserve"> (</w:t>
                      </w:r>
                      <w:r w:rsidRPr="0088325E">
                        <w:rPr>
                          <w:rFonts w:ascii="Verdana" w:hAnsi="Verdana"/>
                          <w:b/>
                          <w:bCs/>
                          <w:sz w:val="20"/>
                          <w:szCs w:val="20"/>
                          <w:lang w:val="en-CA"/>
                        </w:rPr>
                        <w:t>dd-mmm-yyyy)</w:t>
                      </w:r>
                    </w:p>
                  </w:txbxContent>
                </v:textbox>
                <w10:wrap type="square"/>
              </v:shape>
            </w:pict>
          </mc:Fallback>
        </mc:AlternateContent>
      </w:r>
    </w:p>
    <w:bookmarkStart w:id="8" w:name="_Toc106738639" w:displacedByCustomXml="next"/>
    <w:sdt>
      <w:sdtPr>
        <w:id w:val="1493366786"/>
        <w:placeholder>
          <w:docPart w:val="4CB5F0F53A3C14478A3D9D60B95464E8"/>
        </w:placeholder>
        <w:temporary/>
        <w:showingPlcHdr/>
        <w15:appearance w15:val="hidden"/>
      </w:sdtPr>
      <w:sdtEndPr/>
      <w:sdtContent>
        <w:p w14:paraId="60644CA4" w14:textId="08821B65" w:rsidR="00913947" w:rsidRPr="002A0D2C" w:rsidRDefault="00913947" w:rsidP="00913947">
          <w:pPr>
            <w:pStyle w:val="Heading1"/>
          </w:pPr>
          <w:r w:rsidRPr="002A0D2C">
            <w:t>Instructions</w:t>
          </w:r>
        </w:p>
      </w:sdtContent>
    </w:sdt>
    <w:bookmarkEnd w:id="8" w:displacedByCustomXml="prev"/>
    <w:p w14:paraId="74B72F0F" w14:textId="77777777" w:rsidR="00913947" w:rsidRPr="002A0D2C" w:rsidRDefault="00913947" w:rsidP="00FD35A6"/>
    <w:p w14:paraId="1B08F746" w14:textId="5AF80FAB" w:rsidR="00FD35A6" w:rsidRPr="002A0D2C" w:rsidRDefault="00060EEF" w:rsidP="00FD35A6">
      <w:r w:rsidRPr="002A0D2C">
        <w:t xml:space="preserve">Fill out </w:t>
      </w:r>
      <w:r w:rsidR="004D7B52">
        <w:t>all</w:t>
      </w:r>
      <w:r w:rsidRPr="002A0D2C">
        <w:t xml:space="preserve"> fields in this form. </w:t>
      </w:r>
      <w:r w:rsidR="004D7B52">
        <w:t>F</w:t>
      </w:r>
      <w:r w:rsidRPr="002A0D2C">
        <w:t xml:space="preserve">orms </w:t>
      </w:r>
      <w:r w:rsidR="004D7B52">
        <w:t xml:space="preserve">that are incomplete </w:t>
      </w:r>
      <w:r w:rsidRPr="002A0D2C">
        <w:t>or missing information will be sent back to the resear</w:t>
      </w:r>
      <w:r w:rsidR="004D7B52">
        <w:t>cher</w:t>
      </w:r>
    </w:p>
    <w:p w14:paraId="6A0C5332" w14:textId="43690E60" w:rsidR="00AC02E1" w:rsidRPr="002A0D2C" w:rsidRDefault="00602400" w:rsidP="00913947">
      <w:pPr>
        <w:pStyle w:val="Heading1"/>
      </w:pPr>
      <w:bookmarkStart w:id="9" w:name="_Toc106738640"/>
      <w:r w:rsidRPr="002A0D2C">
        <w:t>Researcher</w:t>
      </w:r>
      <w:r w:rsidR="00060EEF" w:rsidRPr="002A0D2C">
        <w:t xml:space="preserve"> Information</w:t>
      </w:r>
      <w:bookmarkEnd w:id="9"/>
      <w:r w:rsidR="00060EEF" w:rsidRPr="002A0D2C">
        <w:t xml:space="preserve">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7A3F8C" w:rsidRPr="002A0D2C" w14:paraId="69466BD0" w14:textId="77777777" w:rsidTr="00FB275F">
        <w:trPr>
          <w:trHeight w:val="1098"/>
        </w:trPr>
        <w:tc>
          <w:tcPr>
            <w:tcW w:w="2696" w:type="dxa"/>
          </w:tcPr>
          <w:p w14:paraId="695B2E4D" w14:textId="77777777" w:rsidR="007A3F8C" w:rsidRPr="002A0D2C" w:rsidRDefault="007A3F8C" w:rsidP="00FB275F">
            <w:pPr>
              <w:pStyle w:val="Labels"/>
            </w:pPr>
            <w:r w:rsidRPr="002A0D2C">
              <w:t>Name</w:t>
            </w:r>
          </w:p>
        </w:tc>
        <w:tc>
          <w:tcPr>
            <w:tcW w:w="3064" w:type="dxa"/>
            <w:shd w:val="clear" w:color="auto" w:fill="FFFFFF" w:themeFill="background1"/>
          </w:tcPr>
          <w:p w14:paraId="6A0C3708" w14:textId="77777777" w:rsidR="007A3F8C" w:rsidRPr="002A0D2C" w:rsidRDefault="007A3F8C" w:rsidP="00FB275F"/>
        </w:tc>
        <w:tc>
          <w:tcPr>
            <w:tcW w:w="1606" w:type="dxa"/>
          </w:tcPr>
          <w:p w14:paraId="71A81FCB" w14:textId="77777777" w:rsidR="007A3F8C" w:rsidRPr="002A0D2C" w:rsidRDefault="007A3F8C" w:rsidP="00FB275F">
            <w:pPr>
              <w:pStyle w:val="Labels"/>
            </w:pPr>
            <w:r w:rsidRPr="002A0D2C">
              <w:t>Address</w:t>
            </w:r>
          </w:p>
        </w:tc>
        <w:tc>
          <w:tcPr>
            <w:tcW w:w="3424" w:type="dxa"/>
            <w:shd w:val="clear" w:color="auto" w:fill="FFFFFF" w:themeFill="background1"/>
          </w:tcPr>
          <w:p w14:paraId="59D8B28B" w14:textId="77777777" w:rsidR="007A3F8C" w:rsidRPr="002A0D2C" w:rsidRDefault="007A3F8C" w:rsidP="00FB275F"/>
        </w:tc>
      </w:tr>
      <w:tr w:rsidR="007A3F8C" w:rsidRPr="002A0D2C" w14:paraId="64AAEF4A" w14:textId="77777777" w:rsidTr="00FB275F">
        <w:sdt>
          <w:sdtPr>
            <w:id w:val="-1512596494"/>
            <w:placeholder>
              <w:docPart w:val="FA1D2F239A546743B514E5639F673F60"/>
            </w:placeholder>
            <w:temporary/>
            <w:showingPlcHdr/>
            <w15:appearance w15:val="hidden"/>
          </w:sdtPr>
          <w:sdtEndPr/>
          <w:sdtContent>
            <w:tc>
              <w:tcPr>
                <w:tcW w:w="2696" w:type="dxa"/>
              </w:tcPr>
              <w:p w14:paraId="4DA30B4A" w14:textId="77777777" w:rsidR="007A3F8C" w:rsidRPr="002A0D2C" w:rsidRDefault="007A3F8C" w:rsidP="00FB275F">
                <w:pPr>
                  <w:pStyle w:val="Labels"/>
                </w:pPr>
                <w:r w:rsidRPr="002A0D2C">
                  <w:t>Telephone</w:t>
                </w:r>
              </w:p>
            </w:tc>
          </w:sdtContent>
        </w:sdt>
        <w:tc>
          <w:tcPr>
            <w:tcW w:w="3064" w:type="dxa"/>
            <w:shd w:val="clear" w:color="auto" w:fill="FFFFFF" w:themeFill="background1"/>
          </w:tcPr>
          <w:p w14:paraId="02F4F1F9" w14:textId="77777777" w:rsidR="007A3F8C" w:rsidRPr="002A0D2C" w:rsidRDefault="007A3F8C" w:rsidP="00FB275F"/>
        </w:tc>
        <w:sdt>
          <w:sdtPr>
            <w:id w:val="33855816"/>
            <w:placeholder>
              <w:docPart w:val="B4D295E24BB22D47ACCD5872A7E34A61"/>
            </w:placeholder>
            <w:temporary/>
            <w:showingPlcHdr/>
            <w15:appearance w15:val="hidden"/>
          </w:sdtPr>
          <w:sdtEndPr/>
          <w:sdtContent>
            <w:tc>
              <w:tcPr>
                <w:tcW w:w="1606" w:type="dxa"/>
              </w:tcPr>
              <w:p w14:paraId="09F39A01" w14:textId="77777777" w:rsidR="007A3F8C" w:rsidRPr="002A0D2C" w:rsidRDefault="007A3F8C" w:rsidP="00FB275F">
                <w:pPr>
                  <w:pStyle w:val="Labels"/>
                </w:pPr>
                <w:r w:rsidRPr="002A0D2C">
                  <w:t>Fax</w:t>
                </w:r>
              </w:p>
            </w:tc>
          </w:sdtContent>
        </w:sdt>
        <w:tc>
          <w:tcPr>
            <w:tcW w:w="3424" w:type="dxa"/>
            <w:shd w:val="clear" w:color="auto" w:fill="FFFFFF" w:themeFill="background1"/>
          </w:tcPr>
          <w:p w14:paraId="6167C2D9" w14:textId="77777777" w:rsidR="007A3F8C" w:rsidRPr="002A0D2C" w:rsidRDefault="007A3F8C" w:rsidP="00FB275F"/>
        </w:tc>
      </w:tr>
      <w:tr w:rsidR="007A3F8C" w:rsidRPr="002A0D2C" w14:paraId="14A6B0DC" w14:textId="77777777" w:rsidTr="00FB275F">
        <w:sdt>
          <w:sdtPr>
            <w:id w:val="-957796178"/>
            <w:placeholder>
              <w:docPart w:val="2EA6294EB3899E47BBDB7DD669024B2B"/>
            </w:placeholder>
            <w:temporary/>
            <w:showingPlcHdr/>
            <w15:appearance w15:val="hidden"/>
          </w:sdtPr>
          <w:sdtEndPr/>
          <w:sdtContent>
            <w:tc>
              <w:tcPr>
                <w:tcW w:w="2696" w:type="dxa"/>
              </w:tcPr>
              <w:p w14:paraId="0CAACD17" w14:textId="77777777" w:rsidR="007A3F8C" w:rsidRPr="002A0D2C" w:rsidRDefault="007A3F8C" w:rsidP="00FB275F">
                <w:pPr>
                  <w:pStyle w:val="Labels"/>
                </w:pPr>
                <w:r w:rsidRPr="002A0D2C">
                  <w:t>Office Email Address</w:t>
                </w:r>
              </w:p>
            </w:tc>
          </w:sdtContent>
        </w:sdt>
        <w:tc>
          <w:tcPr>
            <w:tcW w:w="3064" w:type="dxa"/>
            <w:shd w:val="clear" w:color="auto" w:fill="FFFFFF" w:themeFill="background1"/>
          </w:tcPr>
          <w:p w14:paraId="0F8AB1B7" w14:textId="77777777" w:rsidR="007A3F8C" w:rsidRPr="002A0D2C" w:rsidRDefault="007A3F8C" w:rsidP="00FB275F"/>
        </w:tc>
        <w:tc>
          <w:tcPr>
            <w:tcW w:w="1606" w:type="dxa"/>
          </w:tcPr>
          <w:p w14:paraId="56D08276" w14:textId="77777777" w:rsidR="007A3F8C" w:rsidRPr="002A0D2C" w:rsidRDefault="007A3F8C" w:rsidP="00FB275F">
            <w:pPr>
              <w:pStyle w:val="Labels"/>
            </w:pPr>
            <w:r w:rsidRPr="002A0D2C">
              <w:t>University</w:t>
            </w:r>
          </w:p>
        </w:tc>
        <w:tc>
          <w:tcPr>
            <w:tcW w:w="3424" w:type="dxa"/>
            <w:shd w:val="clear" w:color="auto" w:fill="FFFFFF" w:themeFill="background1"/>
          </w:tcPr>
          <w:p w14:paraId="1829BF90" w14:textId="77777777" w:rsidR="007A3F8C" w:rsidRPr="002A0D2C" w:rsidRDefault="007A3F8C" w:rsidP="00FB275F"/>
        </w:tc>
      </w:tr>
      <w:tr w:rsidR="007A3F8C" w:rsidRPr="002A0D2C" w14:paraId="28BB9570" w14:textId="77777777" w:rsidTr="00FB275F">
        <w:tc>
          <w:tcPr>
            <w:tcW w:w="2696" w:type="dxa"/>
          </w:tcPr>
          <w:p w14:paraId="59DBAE94" w14:textId="77777777" w:rsidR="007A3F8C" w:rsidRPr="002A0D2C" w:rsidRDefault="007A3F8C" w:rsidP="00FB275F">
            <w:pPr>
              <w:pStyle w:val="Labels"/>
            </w:pPr>
            <w:r w:rsidRPr="002A0D2C">
              <w:t>Faculty</w:t>
            </w:r>
          </w:p>
        </w:tc>
        <w:tc>
          <w:tcPr>
            <w:tcW w:w="3064" w:type="dxa"/>
            <w:shd w:val="clear" w:color="auto" w:fill="FFFFFF" w:themeFill="background1"/>
          </w:tcPr>
          <w:p w14:paraId="5BC5489E" w14:textId="77777777" w:rsidR="007A3F8C" w:rsidRPr="002A0D2C" w:rsidRDefault="007A3F8C" w:rsidP="00FB275F"/>
        </w:tc>
        <w:tc>
          <w:tcPr>
            <w:tcW w:w="1606" w:type="dxa"/>
          </w:tcPr>
          <w:p w14:paraId="3A7FC1F8" w14:textId="77777777" w:rsidR="007A3F8C" w:rsidRPr="002A0D2C" w:rsidRDefault="007A3F8C" w:rsidP="00FB275F">
            <w:pPr>
              <w:pStyle w:val="Labels"/>
            </w:pPr>
            <w:r w:rsidRPr="002A0D2C">
              <w:t xml:space="preserve">Department </w:t>
            </w:r>
          </w:p>
        </w:tc>
        <w:tc>
          <w:tcPr>
            <w:tcW w:w="3424" w:type="dxa"/>
            <w:shd w:val="clear" w:color="auto" w:fill="FFFFFF" w:themeFill="background1"/>
          </w:tcPr>
          <w:p w14:paraId="52412880" w14:textId="77777777" w:rsidR="007A3F8C" w:rsidRPr="002A0D2C" w:rsidRDefault="007A3F8C" w:rsidP="00FB275F"/>
        </w:tc>
      </w:tr>
      <w:tr w:rsidR="007A3F8C" w:rsidRPr="002A0D2C" w14:paraId="3E4C3F30" w14:textId="77777777" w:rsidTr="00FB275F">
        <w:tc>
          <w:tcPr>
            <w:tcW w:w="2696" w:type="dxa"/>
          </w:tcPr>
          <w:p w14:paraId="3F60A27C" w14:textId="77777777" w:rsidR="007A3F8C" w:rsidRPr="002A0D2C" w:rsidRDefault="007A3F8C" w:rsidP="00FB275F">
            <w:pPr>
              <w:pStyle w:val="Labels"/>
            </w:pPr>
            <w:r w:rsidRPr="002A0D2C">
              <w:t>CPCSSN Network (if applicable)</w:t>
            </w:r>
          </w:p>
        </w:tc>
        <w:tc>
          <w:tcPr>
            <w:tcW w:w="3064" w:type="dxa"/>
            <w:shd w:val="clear" w:color="auto" w:fill="FFFFFF" w:themeFill="background1"/>
          </w:tcPr>
          <w:p w14:paraId="79463CBF" w14:textId="77777777" w:rsidR="007A3F8C" w:rsidRPr="002A0D2C" w:rsidRDefault="007A3F8C" w:rsidP="00FB275F"/>
        </w:tc>
        <w:tc>
          <w:tcPr>
            <w:tcW w:w="1606" w:type="dxa"/>
          </w:tcPr>
          <w:p w14:paraId="16955317" w14:textId="77777777" w:rsidR="007A3F8C" w:rsidRPr="002A0D2C" w:rsidRDefault="007A3F8C" w:rsidP="00FB275F">
            <w:pPr>
              <w:pStyle w:val="Labels"/>
            </w:pPr>
          </w:p>
        </w:tc>
        <w:tc>
          <w:tcPr>
            <w:tcW w:w="3424" w:type="dxa"/>
            <w:shd w:val="clear" w:color="auto" w:fill="FFFFFF" w:themeFill="background1"/>
          </w:tcPr>
          <w:p w14:paraId="79A15BD0" w14:textId="77777777" w:rsidR="007A3F8C" w:rsidRPr="002A0D2C" w:rsidRDefault="007A3F8C" w:rsidP="00FB275F"/>
        </w:tc>
      </w:tr>
    </w:tbl>
    <w:p w14:paraId="50366C79" w14:textId="77777777" w:rsidR="007A3F8C" w:rsidRPr="002A0D2C" w:rsidRDefault="007A3F8C" w:rsidP="007A3F8C"/>
    <w:p w14:paraId="6A648A77" w14:textId="346E85A3" w:rsidR="00FD35A6" w:rsidRPr="002A0D2C" w:rsidRDefault="00602400" w:rsidP="00602400">
      <w:pPr>
        <w:pStyle w:val="Heading1"/>
      </w:pPr>
      <w:bookmarkStart w:id="10" w:name="_Toc106738641"/>
      <w:r w:rsidRPr="002A0D2C">
        <w:t>Collaborator(s)</w:t>
      </w:r>
      <w:r w:rsidR="00913947" w:rsidRPr="002A0D2C">
        <w:t>/ Co-Investigators</w:t>
      </w:r>
      <w:r w:rsidRPr="002A0D2C">
        <w:t xml:space="preserve"> Information</w:t>
      </w:r>
      <w:bookmarkEnd w:id="10"/>
      <w:r w:rsidRPr="002A0D2C">
        <w:t xml:space="preserve"> </w:t>
      </w:r>
    </w:p>
    <w:p w14:paraId="2957E8B8" w14:textId="48DBDF2F" w:rsidR="00AC02E1" w:rsidRPr="002A0D2C" w:rsidRDefault="007A3F8C" w:rsidP="00AC02E1">
      <w:r w:rsidRPr="002A0D2C">
        <w:t>If you have more than one collaborator</w:t>
      </w:r>
      <w:r w:rsidR="00913947" w:rsidRPr="002A0D2C">
        <w:t xml:space="preserve"> or co-investigator</w:t>
      </w:r>
      <w:r w:rsidRPr="002A0D2C">
        <w:t xml:space="preserve">, fill out additional fields at the end of this document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7A3F8C" w:rsidRPr="002A0D2C" w14:paraId="4E744EE6" w14:textId="77777777" w:rsidTr="007A3F8C">
        <w:trPr>
          <w:trHeight w:val="1098"/>
        </w:trPr>
        <w:tc>
          <w:tcPr>
            <w:tcW w:w="2696" w:type="dxa"/>
          </w:tcPr>
          <w:p w14:paraId="72D6B1CD" w14:textId="77777777" w:rsidR="007A3F8C" w:rsidRPr="002A0D2C" w:rsidRDefault="007A3F8C" w:rsidP="00FB275F">
            <w:pPr>
              <w:pStyle w:val="Labels"/>
            </w:pPr>
            <w:r w:rsidRPr="002A0D2C">
              <w:t>Name</w:t>
            </w:r>
          </w:p>
        </w:tc>
        <w:tc>
          <w:tcPr>
            <w:tcW w:w="3064" w:type="dxa"/>
            <w:shd w:val="clear" w:color="auto" w:fill="FFFFFF" w:themeFill="background1"/>
          </w:tcPr>
          <w:p w14:paraId="316FE95A" w14:textId="77777777" w:rsidR="007A3F8C" w:rsidRPr="002A0D2C" w:rsidRDefault="007A3F8C" w:rsidP="00FB275F"/>
        </w:tc>
        <w:tc>
          <w:tcPr>
            <w:tcW w:w="1606" w:type="dxa"/>
          </w:tcPr>
          <w:p w14:paraId="2AFB7D3A" w14:textId="5BA07DF5" w:rsidR="007A3F8C" w:rsidRPr="002A0D2C" w:rsidRDefault="007A3F8C" w:rsidP="007A3F8C">
            <w:pPr>
              <w:pStyle w:val="Labels"/>
            </w:pPr>
            <w:r w:rsidRPr="002A0D2C">
              <w:t>Address</w:t>
            </w:r>
          </w:p>
        </w:tc>
        <w:tc>
          <w:tcPr>
            <w:tcW w:w="3424" w:type="dxa"/>
            <w:shd w:val="clear" w:color="auto" w:fill="FFFFFF" w:themeFill="background1"/>
          </w:tcPr>
          <w:p w14:paraId="0CFFDAA9" w14:textId="77777777" w:rsidR="007A3F8C" w:rsidRPr="002A0D2C" w:rsidRDefault="007A3F8C" w:rsidP="00FB275F"/>
        </w:tc>
      </w:tr>
      <w:tr w:rsidR="007A3F8C" w:rsidRPr="002A0D2C" w14:paraId="07E6B58B" w14:textId="77777777" w:rsidTr="007A3F8C">
        <w:sdt>
          <w:sdtPr>
            <w:id w:val="318395274"/>
            <w:placeholder>
              <w:docPart w:val="A45EB38CA015314CA144E116C092F059"/>
            </w:placeholder>
            <w:temporary/>
            <w:showingPlcHdr/>
            <w15:appearance w15:val="hidden"/>
          </w:sdtPr>
          <w:sdtEndPr/>
          <w:sdtContent>
            <w:tc>
              <w:tcPr>
                <w:tcW w:w="2696" w:type="dxa"/>
              </w:tcPr>
              <w:p w14:paraId="5D11736F" w14:textId="77777777" w:rsidR="007A3F8C" w:rsidRPr="002A0D2C" w:rsidRDefault="007A3F8C" w:rsidP="007A3F8C">
                <w:pPr>
                  <w:pStyle w:val="Labels"/>
                </w:pPr>
                <w:r w:rsidRPr="002A0D2C">
                  <w:t>Telephone</w:t>
                </w:r>
              </w:p>
            </w:tc>
          </w:sdtContent>
        </w:sdt>
        <w:tc>
          <w:tcPr>
            <w:tcW w:w="3064" w:type="dxa"/>
            <w:shd w:val="clear" w:color="auto" w:fill="FFFFFF" w:themeFill="background1"/>
          </w:tcPr>
          <w:p w14:paraId="01864E7B" w14:textId="77777777" w:rsidR="007A3F8C" w:rsidRPr="002A0D2C" w:rsidRDefault="007A3F8C" w:rsidP="007A3F8C"/>
        </w:tc>
        <w:sdt>
          <w:sdtPr>
            <w:id w:val="1012718044"/>
            <w:placeholder>
              <w:docPart w:val="C0EECC0798649841ACE5D850AD93ED19"/>
            </w:placeholder>
            <w:temporary/>
            <w:showingPlcHdr/>
            <w15:appearance w15:val="hidden"/>
          </w:sdtPr>
          <w:sdtEndPr/>
          <w:sdtContent>
            <w:tc>
              <w:tcPr>
                <w:tcW w:w="1606" w:type="dxa"/>
              </w:tcPr>
              <w:p w14:paraId="187D8067" w14:textId="77777777" w:rsidR="007A3F8C" w:rsidRPr="002A0D2C" w:rsidRDefault="007A3F8C" w:rsidP="007A3F8C">
                <w:pPr>
                  <w:pStyle w:val="Labels"/>
                </w:pPr>
                <w:r w:rsidRPr="002A0D2C">
                  <w:t>Fax</w:t>
                </w:r>
              </w:p>
            </w:tc>
          </w:sdtContent>
        </w:sdt>
        <w:tc>
          <w:tcPr>
            <w:tcW w:w="3424" w:type="dxa"/>
            <w:shd w:val="clear" w:color="auto" w:fill="FFFFFF" w:themeFill="background1"/>
          </w:tcPr>
          <w:p w14:paraId="21B3C058" w14:textId="77777777" w:rsidR="007A3F8C" w:rsidRPr="002A0D2C" w:rsidRDefault="007A3F8C" w:rsidP="007A3F8C"/>
        </w:tc>
      </w:tr>
      <w:tr w:rsidR="007A3F8C" w:rsidRPr="002A0D2C" w14:paraId="1B005066" w14:textId="77777777" w:rsidTr="007A3F8C">
        <w:sdt>
          <w:sdtPr>
            <w:id w:val="1153557565"/>
            <w:placeholder>
              <w:docPart w:val="69476CBFED02A14F846353EFF006B4B0"/>
            </w:placeholder>
            <w:temporary/>
            <w:showingPlcHdr/>
            <w15:appearance w15:val="hidden"/>
          </w:sdtPr>
          <w:sdtEndPr/>
          <w:sdtContent>
            <w:tc>
              <w:tcPr>
                <w:tcW w:w="2696" w:type="dxa"/>
              </w:tcPr>
              <w:p w14:paraId="38CF4EDB" w14:textId="77777777" w:rsidR="007A3F8C" w:rsidRPr="002A0D2C" w:rsidRDefault="007A3F8C" w:rsidP="007A3F8C">
                <w:pPr>
                  <w:pStyle w:val="Labels"/>
                </w:pPr>
                <w:r w:rsidRPr="002A0D2C">
                  <w:t>Office Email Address</w:t>
                </w:r>
              </w:p>
            </w:tc>
          </w:sdtContent>
        </w:sdt>
        <w:tc>
          <w:tcPr>
            <w:tcW w:w="3064" w:type="dxa"/>
            <w:shd w:val="clear" w:color="auto" w:fill="FFFFFF" w:themeFill="background1"/>
          </w:tcPr>
          <w:p w14:paraId="0410EFFB" w14:textId="77777777" w:rsidR="007A3F8C" w:rsidRPr="002A0D2C" w:rsidRDefault="007A3F8C" w:rsidP="007A3F8C"/>
        </w:tc>
        <w:tc>
          <w:tcPr>
            <w:tcW w:w="1606" w:type="dxa"/>
          </w:tcPr>
          <w:p w14:paraId="18D325D6" w14:textId="65DBEFB5" w:rsidR="007A3F8C" w:rsidRPr="002A0D2C" w:rsidRDefault="007A3F8C" w:rsidP="007A3F8C">
            <w:pPr>
              <w:pStyle w:val="Labels"/>
            </w:pPr>
            <w:r w:rsidRPr="002A0D2C">
              <w:t>University</w:t>
            </w:r>
          </w:p>
        </w:tc>
        <w:tc>
          <w:tcPr>
            <w:tcW w:w="3424" w:type="dxa"/>
            <w:shd w:val="clear" w:color="auto" w:fill="FFFFFF" w:themeFill="background1"/>
          </w:tcPr>
          <w:p w14:paraId="775F3850" w14:textId="77777777" w:rsidR="007A3F8C" w:rsidRPr="002A0D2C" w:rsidRDefault="007A3F8C" w:rsidP="007A3F8C"/>
        </w:tc>
      </w:tr>
      <w:tr w:rsidR="007A3F8C" w:rsidRPr="002A0D2C" w14:paraId="5B585A8F" w14:textId="77777777" w:rsidTr="007A3F8C">
        <w:tc>
          <w:tcPr>
            <w:tcW w:w="2696" w:type="dxa"/>
          </w:tcPr>
          <w:p w14:paraId="76190BEE" w14:textId="605CFF73" w:rsidR="007A3F8C" w:rsidRPr="002A0D2C" w:rsidRDefault="007A3F8C" w:rsidP="007A3F8C">
            <w:pPr>
              <w:pStyle w:val="Labels"/>
            </w:pPr>
            <w:r w:rsidRPr="002A0D2C">
              <w:t>Faculty</w:t>
            </w:r>
          </w:p>
        </w:tc>
        <w:tc>
          <w:tcPr>
            <w:tcW w:w="3064" w:type="dxa"/>
            <w:shd w:val="clear" w:color="auto" w:fill="FFFFFF" w:themeFill="background1"/>
          </w:tcPr>
          <w:p w14:paraId="39EB901D" w14:textId="77777777" w:rsidR="007A3F8C" w:rsidRPr="002A0D2C" w:rsidRDefault="007A3F8C" w:rsidP="007A3F8C"/>
        </w:tc>
        <w:tc>
          <w:tcPr>
            <w:tcW w:w="1606" w:type="dxa"/>
          </w:tcPr>
          <w:p w14:paraId="1D047CAF" w14:textId="4FF0FE2D" w:rsidR="007A3F8C" w:rsidRPr="002A0D2C" w:rsidRDefault="007A3F8C" w:rsidP="007A3F8C">
            <w:pPr>
              <w:pStyle w:val="Labels"/>
            </w:pPr>
            <w:r w:rsidRPr="002A0D2C">
              <w:t xml:space="preserve">Department </w:t>
            </w:r>
          </w:p>
        </w:tc>
        <w:tc>
          <w:tcPr>
            <w:tcW w:w="3424" w:type="dxa"/>
            <w:shd w:val="clear" w:color="auto" w:fill="FFFFFF" w:themeFill="background1"/>
          </w:tcPr>
          <w:p w14:paraId="502FF860" w14:textId="77777777" w:rsidR="007A3F8C" w:rsidRPr="002A0D2C" w:rsidRDefault="007A3F8C" w:rsidP="007A3F8C"/>
        </w:tc>
      </w:tr>
      <w:tr w:rsidR="007A3F8C" w:rsidRPr="002A0D2C" w14:paraId="7B4B1228" w14:textId="77777777" w:rsidTr="007A3F8C">
        <w:tc>
          <w:tcPr>
            <w:tcW w:w="2696" w:type="dxa"/>
          </w:tcPr>
          <w:p w14:paraId="26BA7D89" w14:textId="25A90B08" w:rsidR="007A3F8C" w:rsidRPr="002A0D2C" w:rsidRDefault="007A3F8C" w:rsidP="007A3F8C">
            <w:pPr>
              <w:pStyle w:val="Labels"/>
            </w:pPr>
            <w:r w:rsidRPr="002A0D2C">
              <w:t>CPCSSN Network (if applicable)</w:t>
            </w:r>
          </w:p>
        </w:tc>
        <w:tc>
          <w:tcPr>
            <w:tcW w:w="3064" w:type="dxa"/>
            <w:shd w:val="clear" w:color="auto" w:fill="FFFFFF" w:themeFill="background1"/>
          </w:tcPr>
          <w:p w14:paraId="5B6EA7B1" w14:textId="77777777" w:rsidR="007A3F8C" w:rsidRPr="002A0D2C" w:rsidRDefault="007A3F8C" w:rsidP="007A3F8C"/>
        </w:tc>
        <w:tc>
          <w:tcPr>
            <w:tcW w:w="1606" w:type="dxa"/>
          </w:tcPr>
          <w:p w14:paraId="3F24109C" w14:textId="77777777" w:rsidR="007A3F8C" w:rsidRPr="002A0D2C" w:rsidRDefault="007A3F8C" w:rsidP="007A3F8C">
            <w:pPr>
              <w:pStyle w:val="Labels"/>
            </w:pPr>
          </w:p>
        </w:tc>
        <w:tc>
          <w:tcPr>
            <w:tcW w:w="3424" w:type="dxa"/>
            <w:shd w:val="clear" w:color="auto" w:fill="FFFFFF" w:themeFill="background1"/>
          </w:tcPr>
          <w:p w14:paraId="659E0C4F" w14:textId="77777777" w:rsidR="007A3F8C" w:rsidRPr="002A0D2C" w:rsidRDefault="007A3F8C" w:rsidP="007A3F8C"/>
        </w:tc>
      </w:tr>
    </w:tbl>
    <w:p w14:paraId="738797C4" w14:textId="77777777" w:rsidR="00AC02E1" w:rsidRPr="002A0D2C" w:rsidRDefault="00AC02E1" w:rsidP="00AC02E1"/>
    <w:p w14:paraId="5F89C5DE" w14:textId="77777777" w:rsidR="00913947" w:rsidRPr="002A0D2C" w:rsidRDefault="00913947" w:rsidP="00AC02E1">
      <w:pPr>
        <w:jc w:val="center"/>
      </w:pPr>
    </w:p>
    <w:p w14:paraId="51734BF5" w14:textId="6FB3CB43" w:rsidR="00AC02E1" w:rsidRPr="002A0D2C" w:rsidRDefault="007A3F8C" w:rsidP="00AC02E1">
      <w:pPr>
        <w:jc w:val="center"/>
      </w:pPr>
      <w:r w:rsidRPr="002A0D2C">
        <w:t xml:space="preserve">Is this project part of a </w:t>
      </w:r>
      <w:r w:rsidR="00AC02E1" w:rsidRPr="002A0D2C">
        <w:t>trainee</w:t>
      </w:r>
      <w:r w:rsidRPr="002A0D2C">
        <w:t xml:space="preserve"> curriculum? </w:t>
      </w:r>
      <w:r w:rsidR="00AC02E1" w:rsidRPr="002A0D2C">
        <w:t xml:space="preserve">If yes, fill </w:t>
      </w:r>
      <w:r w:rsidR="00822AFE" w:rsidRPr="002A0D2C">
        <w:t xml:space="preserve">the </w:t>
      </w:r>
      <w:r w:rsidR="00AC02E1" w:rsidRPr="002A0D2C">
        <w:t>following section “Trainee Information”</w:t>
      </w:r>
    </w:p>
    <w:p w14:paraId="1E08D564" w14:textId="633DE8DC" w:rsidR="00913947" w:rsidRPr="002A0D2C" w:rsidRDefault="00AC02E1" w:rsidP="00913947">
      <w:pPr>
        <w:jc w:val="center"/>
      </w:pPr>
      <w:r w:rsidRPr="002A0D2C">
        <w:t xml:space="preserve">YES </w:t>
      </w:r>
      <w:r w:rsidRPr="002A0D2C">
        <w:tab/>
      </w:r>
      <w:r w:rsidRPr="002A0D2C">
        <w:fldChar w:fldCharType="begin">
          <w:ffData>
            <w:name w:val="Check1"/>
            <w:enabled/>
            <w:calcOnExit w:val="0"/>
            <w:checkBox>
              <w:sizeAuto/>
              <w:default w:val="0"/>
            </w:checkBox>
          </w:ffData>
        </w:fldChar>
      </w:r>
      <w:bookmarkStart w:id="11" w:name="Check1"/>
      <w:r w:rsidRPr="002A0D2C">
        <w:instrText xml:space="preserve"> FORMCHECKBOX </w:instrText>
      </w:r>
      <w:r w:rsidR="00947CE5" w:rsidRPr="002A0D2C">
        <w:fldChar w:fldCharType="separate"/>
      </w:r>
      <w:r w:rsidRPr="002A0D2C">
        <w:fldChar w:fldCharType="end"/>
      </w:r>
      <w:bookmarkEnd w:id="11"/>
      <w:r w:rsidRPr="002A0D2C">
        <w:tab/>
      </w:r>
      <w:r w:rsidRPr="002A0D2C">
        <w:tab/>
        <w:t xml:space="preserve">NO </w:t>
      </w:r>
      <w:r w:rsidRPr="002A0D2C">
        <w:tab/>
      </w:r>
      <w:r w:rsidRPr="002A0D2C">
        <w:fldChar w:fldCharType="begin">
          <w:ffData>
            <w:name w:val="Check2"/>
            <w:enabled/>
            <w:calcOnExit w:val="0"/>
            <w:checkBox>
              <w:sizeAuto/>
              <w:default w:val="0"/>
            </w:checkBox>
          </w:ffData>
        </w:fldChar>
      </w:r>
      <w:bookmarkStart w:id="12" w:name="Check2"/>
      <w:r w:rsidRPr="002A0D2C">
        <w:instrText xml:space="preserve"> FORMCHECKBOX </w:instrText>
      </w:r>
      <w:r w:rsidR="00947CE5" w:rsidRPr="002A0D2C">
        <w:fldChar w:fldCharType="separate"/>
      </w:r>
      <w:r w:rsidRPr="002A0D2C">
        <w:fldChar w:fldCharType="end"/>
      </w:r>
      <w:bookmarkEnd w:id="12"/>
    </w:p>
    <w:p w14:paraId="77E0D39E" w14:textId="34EFDF5A" w:rsidR="00AC02E1" w:rsidRPr="002A0D2C" w:rsidRDefault="00AC02E1" w:rsidP="00AC02E1">
      <w:pPr>
        <w:pStyle w:val="Heading1"/>
      </w:pPr>
      <w:bookmarkStart w:id="13" w:name="_Toc106738642"/>
      <w:r w:rsidRPr="002A0D2C">
        <w:t>Trainee Information</w:t>
      </w:r>
      <w:bookmarkEnd w:id="13"/>
      <w:r w:rsidRPr="002A0D2C">
        <w:t xml:space="preserve">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AC02E1" w:rsidRPr="002A0D2C" w14:paraId="6E3A9BA3" w14:textId="77777777" w:rsidTr="00FB275F">
        <w:trPr>
          <w:trHeight w:val="1098"/>
        </w:trPr>
        <w:tc>
          <w:tcPr>
            <w:tcW w:w="2696" w:type="dxa"/>
          </w:tcPr>
          <w:p w14:paraId="76202B5D" w14:textId="77777777" w:rsidR="00AC02E1" w:rsidRPr="002A0D2C" w:rsidRDefault="00AC02E1" w:rsidP="00FB275F">
            <w:pPr>
              <w:pStyle w:val="Labels"/>
            </w:pPr>
            <w:r w:rsidRPr="002A0D2C">
              <w:t>Name</w:t>
            </w:r>
          </w:p>
        </w:tc>
        <w:tc>
          <w:tcPr>
            <w:tcW w:w="3064" w:type="dxa"/>
            <w:shd w:val="clear" w:color="auto" w:fill="FFFFFF" w:themeFill="background1"/>
          </w:tcPr>
          <w:p w14:paraId="4B2C8459" w14:textId="77777777" w:rsidR="00AC02E1" w:rsidRPr="002A0D2C" w:rsidRDefault="00AC02E1" w:rsidP="00FB275F"/>
        </w:tc>
        <w:tc>
          <w:tcPr>
            <w:tcW w:w="1606" w:type="dxa"/>
          </w:tcPr>
          <w:p w14:paraId="05DE2406" w14:textId="77777777" w:rsidR="00AC02E1" w:rsidRPr="002A0D2C" w:rsidRDefault="00AC02E1" w:rsidP="00FB275F">
            <w:pPr>
              <w:pStyle w:val="Labels"/>
            </w:pPr>
            <w:r w:rsidRPr="002A0D2C">
              <w:t>Address</w:t>
            </w:r>
          </w:p>
        </w:tc>
        <w:tc>
          <w:tcPr>
            <w:tcW w:w="3424" w:type="dxa"/>
            <w:shd w:val="clear" w:color="auto" w:fill="FFFFFF" w:themeFill="background1"/>
          </w:tcPr>
          <w:p w14:paraId="3618BDEA" w14:textId="77777777" w:rsidR="00AC02E1" w:rsidRPr="002A0D2C" w:rsidRDefault="00AC02E1" w:rsidP="00FB275F"/>
        </w:tc>
      </w:tr>
      <w:tr w:rsidR="00AC02E1" w:rsidRPr="002A0D2C" w14:paraId="74D1BF50" w14:textId="77777777" w:rsidTr="00FB275F">
        <w:sdt>
          <w:sdtPr>
            <w:id w:val="-1436438004"/>
            <w:placeholder>
              <w:docPart w:val="678E6D6924689A4A9AD534F1F28B5E31"/>
            </w:placeholder>
            <w:temporary/>
            <w:showingPlcHdr/>
            <w15:appearance w15:val="hidden"/>
          </w:sdtPr>
          <w:sdtEndPr/>
          <w:sdtContent>
            <w:tc>
              <w:tcPr>
                <w:tcW w:w="2696" w:type="dxa"/>
              </w:tcPr>
              <w:p w14:paraId="5971B00E" w14:textId="77777777" w:rsidR="00AC02E1" w:rsidRPr="002A0D2C" w:rsidRDefault="00AC02E1" w:rsidP="00FB275F">
                <w:pPr>
                  <w:pStyle w:val="Labels"/>
                </w:pPr>
                <w:r w:rsidRPr="002A0D2C">
                  <w:t>Telephone</w:t>
                </w:r>
              </w:p>
            </w:tc>
          </w:sdtContent>
        </w:sdt>
        <w:tc>
          <w:tcPr>
            <w:tcW w:w="3064" w:type="dxa"/>
            <w:shd w:val="clear" w:color="auto" w:fill="FFFFFF" w:themeFill="background1"/>
          </w:tcPr>
          <w:p w14:paraId="797BDC07" w14:textId="77777777" w:rsidR="00AC02E1" w:rsidRPr="002A0D2C" w:rsidRDefault="00AC02E1" w:rsidP="00FB275F"/>
        </w:tc>
        <w:sdt>
          <w:sdtPr>
            <w:id w:val="-824505005"/>
            <w:placeholder>
              <w:docPart w:val="0FD544FEE4596C48A81E7192743BE95D"/>
            </w:placeholder>
            <w:temporary/>
            <w:showingPlcHdr/>
            <w15:appearance w15:val="hidden"/>
          </w:sdtPr>
          <w:sdtEndPr/>
          <w:sdtContent>
            <w:tc>
              <w:tcPr>
                <w:tcW w:w="1606" w:type="dxa"/>
              </w:tcPr>
              <w:p w14:paraId="1FB4FBAB" w14:textId="77777777" w:rsidR="00AC02E1" w:rsidRPr="002A0D2C" w:rsidRDefault="00AC02E1" w:rsidP="00FB275F">
                <w:pPr>
                  <w:pStyle w:val="Labels"/>
                </w:pPr>
                <w:r w:rsidRPr="002A0D2C">
                  <w:t>Fax</w:t>
                </w:r>
              </w:p>
            </w:tc>
          </w:sdtContent>
        </w:sdt>
        <w:tc>
          <w:tcPr>
            <w:tcW w:w="3424" w:type="dxa"/>
            <w:shd w:val="clear" w:color="auto" w:fill="FFFFFF" w:themeFill="background1"/>
          </w:tcPr>
          <w:p w14:paraId="7D27A429" w14:textId="77777777" w:rsidR="00AC02E1" w:rsidRPr="002A0D2C" w:rsidRDefault="00AC02E1" w:rsidP="00FB275F"/>
        </w:tc>
      </w:tr>
      <w:tr w:rsidR="00AC02E1" w:rsidRPr="002A0D2C" w14:paraId="39265D53" w14:textId="77777777" w:rsidTr="00FB275F">
        <w:sdt>
          <w:sdtPr>
            <w:id w:val="-2090371526"/>
            <w:placeholder>
              <w:docPart w:val="3555ECD038D9DD4798E36D61D0B58D9B"/>
            </w:placeholder>
            <w:temporary/>
            <w:showingPlcHdr/>
            <w15:appearance w15:val="hidden"/>
          </w:sdtPr>
          <w:sdtEndPr/>
          <w:sdtContent>
            <w:tc>
              <w:tcPr>
                <w:tcW w:w="2696" w:type="dxa"/>
              </w:tcPr>
              <w:p w14:paraId="2DA55B2C" w14:textId="77777777" w:rsidR="00AC02E1" w:rsidRPr="002A0D2C" w:rsidRDefault="00AC02E1" w:rsidP="00FB275F">
                <w:pPr>
                  <w:pStyle w:val="Labels"/>
                </w:pPr>
                <w:r w:rsidRPr="002A0D2C">
                  <w:t>Office Email Address</w:t>
                </w:r>
              </w:p>
            </w:tc>
          </w:sdtContent>
        </w:sdt>
        <w:tc>
          <w:tcPr>
            <w:tcW w:w="3064" w:type="dxa"/>
            <w:shd w:val="clear" w:color="auto" w:fill="FFFFFF" w:themeFill="background1"/>
          </w:tcPr>
          <w:p w14:paraId="3BA76B3F" w14:textId="77777777" w:rsidR="00AC02E1" w:rsidRPr="002A0D2C" w:rsidRDefault="00AC02E1" w:rsidP="00FB275F"/>
        </w:tc>
        <w:tc>
          <w:tcPr>
            <w:tcW w:w="1606" w:type="dxa"/>
          </w:tcPr>
          <w:p w14:paraId="20CA1592" w14:textId="77777777" w:rsidR="00AC02E1" w:rsidRPr="002A0D2C" w:rsidRDefault="00AC02E1" w:rsidP="00FB275F">
            <w:pPr>
              <w:pStyle w:val="Labels"/>
            </w:pPr>
            <w:r w:rsidRPr="002A0D2C">
              <w:t>University</w:t>
            </w:r>
          </w:p>
        </w:tc>
        <w:tc>
          <w:tcPr>
            <w:tcW w:w="3424" w:type="dxa"/>
            <w:shd w:val="clear" w:color="auto" w:fill="FFFFFF" w:themeFill="background1"/>
          </w:tcPr>
          <w:p w14:paraId="03AA5909" w14:textId="77777777" w:rsidR="00AC02E1" w:rsidRPr="002A0D2C" w:rsidRDefault="00AC02E1" w:rsidP="00FB275F"/>
        </w:tc>
      </w:tr>
      <w:tr w:rsidR="00AC02E1" w:rsidRPr="002A0D2C" w14:paraId="34ED4B5A" w14:textId="77777777" w:rsidTr="00FB275F">
        <w:tc>
          <w:tcPr>
            <w:tcW w:w="2696" w:type="dxa"/>
          </w:tcPr>
          <w:p w14:paraId="0FD715B1" w14:textId="77777777" w:rsidR="00AC02E1" w:rsidRPr="002A0D2C" w:rsidRDefault="00AC02E1" w:rsidP="00FB275F">
            <w:pPr>
              <w:pStyle w:val="Labels"/>
            </w:pPr>
            <w:r w:rsidRPr="002A0D2C">
              <w:t>Faculty</w:t>
            </w:r>
          </w:p>
        </w:tc>
        <w:tc>
          <w:tcPr>
            <w:tcW w:w="3064" w:type="dxa"/>
            <w:shd w:val="clear" w:color="auto" w:fill="FFFFFF" w:themeFill="background1"/>
          </w:tcPr>
          <w:p w14:paraId="4967E74A" w14:textId="77777777" w:rsidR="00AC02E1" w:rsidRPr="002A0D2C" w:rsidRDefault="00AC02E1" w:rsidP="00FB275F"/>
        </w:tc>
        <w:tc>
          <w:tcPr>
            <w:tcW w:w="1606" w:type="dxa"/>
          </w:tcPr>
          <w:p w14:paraId="3220E05E" w14:textId="77777777" w:rsidR="00AC02E1" w:rsidRPr="002A0D2C" w:rsidRDefault="00AC02E1" w:rsidP="00FB275F">
            <w:pPr>
              <w:pStyle w:val="Labels"/>
            </w:pPr>
            <w:r w:rsidRPr="002A0D2C">
              <w:t xml:space="preserve">Department </w:t>
            </w:r>
          </w:p>
        </w:tc>
        <w:tc>
          <w:tcPr>
            <w:tcW w:w="3424" w:type="dxa"/>
            <w:shd w:val="clear" w:color="auto" w:fill="FFFFFF" w:themeFill="background1"/>
          </w:tcPr>
          <w:p w14:paraId="324C51DD" w14:textId="77777777" w:rsidR="00AC02E1" w:rsidRPr="002A0D2C" w:rsidRDefault="00AC02E1" w:rsidP="00FB275F"/>
        </w:tc>
      </w:tr>
      <w:tr w:rsidR="00AC02E1" w:rsidRPr="002A0D2C" w14:paraId="45BC2BD0" w14:textId="77777777" w:rsidTr="00FB275F">
        <w:tc>
          <w:tcPr>
            <w:tcW w:w="2696" w:type="dxa"/>
          </w:tcPr>
          <w:p w14:paraId="0E707ACA" w14:textId="77777777" w:rsidR="00AC02E1" w:rsidRPr="002A0D2C" w:rsidRDefault="00AC02E1" w:rsidP="00FB275F">
            <w:pPr>
              <w:pStyle w:val="Labels"/>
            </w:pPr>
            <w:r w:rsidRPr="002A0D2C">
              <w:t>CPCSSN Network (if applicable)</w:t>
            </w:r>
          </w:p>
        </w:tc>
        <w:tc>
          <w:tcPr>
            <w:tcW w:w="3064" w:type="dxa"/>
            <w:shd w:val="clear" w:color="auto" w:fill="FFFFFF" w:themeFill="background1"/>
          </w:tcPr>
          <w:p w14:paraId="0C23489D" w14:textId="77777777" w:rsidR="00AC02E1" w:rsidRPr="002A0D2C" w:rsidRDefault="00AC02E1" w:rsidP="00FB275F"/>
        </w:tc>
        <w:tc>
          <w:tcPr>
            <w:tcW w:w="1606" w:type="dxa"/>
          </w:tcPr>
          <w:p w14:paraId="40A56F79" w14:textId="06CEB49A" w:rsidR="00AC02E1" w:rsidRPr="002A0D2C" w:rsidRDefault="008548E3" w:rsidP="00FB275F">
            <w:pPr>
              <w:pStyle w:val="Labels"/>
            </w:pPr>
            <w:r w:rsidRPr="002A0D2C">
              <w:t>Trainee Year (</w:t>
            </w:r>
            <w:r w:rsidR="008B5C2D" w:rsidRPr="002A0D2C">
              <w:t>e.g.,</w:t>
            </w:r>
            <w:r w:rsidRPr="002A0D2C">
              <w:t xml:space="preserve"> PhD1, MSc2 </w:t>
            </w:r>
            <w:proofErr w:type="gramStart"/>
            <w:r w:rsidRPr="002A0D2C">
              <w:t>etc.</w:t>
            </w:r>
            <w:proofErr w:type="gramEnd"/>
            <w:r w:rsidRPr="002A0D2C">
              <w:t>)</w:t>
            </w:r>
          </w:p>
        </w:tc>
        <w:tc>
          <w:tcPr>
            <w:tcW w:w="3424" w:type="dxa"/>
            <w:shd w:val="clear" w:color="auto" w:fill="FFFFFF" w:themeFill="background1"/>
          </w:tcPr>
          <w:p w14:paraId="25B256E4" w14:textId="77777777" w:rsidR="00AC02E1" w:rsidRPr="002A0D2C" w:rsidRDefault="00AC02E1" w:rsidP="00FB275F"/>
        </w:tc>
      </w:tr>
    </w:tbl>
    <w:p w14:paraId="0C92D9B6" w14:textId="5BE5C50C" w:rsidR="00602400" w:rsidRPr="002A0D2C" w:rsidRDefault="00602400" w:rsidP="00FD35A6"/>
    <w:p w14:paraId="1CB71EA8" w14:textId="7A0350D9" w:rsidR="00832A2F" w:rsidRPr="002A0D2C" w:rsidRDefault="00832A2F"/>
    <w:p w14:paraId="0E7B3C44" w14:textId="616AD20A" w:rsidR="00913947" w:rsidRPr="002A0D2C" w:rsidRDefault="00913947" w:rsidP="00913947">
      <w:pPr>
        <w:pStyle w:val="Heading1"/>
      </w:pPr>
      <w:bookmarkStart w:id="14" w:name="_Toc106738643"/>
      <w:r w:rsidRPr="002A0D2C">
        <w:t>Other Research Personnel</w:t>
      </w:r>
      <w:bookmarkEnd w:id="14"/>
    </w:p>
    <w:p w14:paraId="6DDA9323" w14:textId="052A4108" w:rsidR="00913947" w:rsidRPr="002A0D2C" w:rsidRDefault="00913947" w:rsidP="00913947">
      <w:r w:rsidRPr="002A0D2C">
        <w:t xml:space="preserve">If you have more than one research personnel, fill out additional fields at the end of this document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913947" w:rsidRPr="002A0D2C" w14:paraId="03EBA2CA" w14:textId="77777777" w:rsidTr="00FB275F">
        <w:trPr>
          <w:trHeight w:val="1098"/>
        </w:trPr>
        <w:tc>
          <w:tcPr>
            <w:tcW w:w="2696" w:type="dxa"/>
          </w:tcPr>
          <w:p w14:paraId="28C3B460" w14:textId="77777777" w:rsidR="00913947" w:rsidRPr="002A0D2C" w:rsidRDefault="00913947" w:rsidP="00FB275F">
            <w:pPr>
              <w:pStyle w:val="Labels"/>
            </w:pPr>
            <w:r w:rsidRPr="002A0D2C">
              <w:t>Name</w:t>
            </w:r>
          </w:p>
        </w:tc>
        <w:tc>
          <w:tcPr>
            <w:tcW w:w="3064" w:type="dxa"/>
            <w:shd w:val="clear" w:color="auto" w:fill="FFFFFF" w:themeFill="background1"/>
          </w:tcPr>
          <w:p w14:paraId="76EB9F23" w14:textId="77777777" w:rsidR="00913947" w:rsidRPr="002A0D2C" w:rsidRDefault="00913947" w:rsidP="00FB275F"/>
        </w:tc>
        <w:tc>
          <w:tcPr>
            <w:tcW w:w="1606" w:type="dxa"/>
          </w:tcPr>
          <w:p w14:paraId="484500DE" w14:textId="77777777" w:rsidR="00913947" w:rsidRPr="002A0D2C" w:rsidRDefault="00913947" w:rsidP="00FB275F">
            <w:pPr>
              <w:pStyle w:val="Labels"/>
            </w:pPr>
            <w:r w:rsidRPr="002A0D2C">
              <w:t>Address</w:t>
            </w:r>
          </w:p>
        </w:tc>
        <w:tc>
          <w:tcPr>
            <w:tcW w:w="3424" w:type="dxa"/>
            <w:shd w:val="clear" w:color="auto" w:fill="FFFFFF" w:themeFill="background1"/>
          </w:tcPr>
          <w:p w14:paraId="1A3F27EE" w14:textId="77777777" w:rsidR="00913947" w:rsidRPr="002A0D2C" w:rsidRDefault="00913947" w:rsidP="00FB275F"/>
        </w:tc>
      </w:tr>
      <w:tr w:rsidR="00913947" w:rsidRPr="002A0D2C" w14:paraId="0F5C9E4A" w14:textId="77777777" w:rsidTr="00FB275F">
        <w:sdt>
          <w:sdtPr>
            <w:id w:val="-923732880"/>
            <w:placeholder>
              <w:docPart w:val="BEA9E861D6934D4E9EB46A21DC734695"/>
            </w:placeholder>
            <w:temporary/>
            <w:showingPlcHdr/>
            <w15:appearance w15:val="hidden"/>
          </w:sdtPr>
          <w:sdtEndPr/>
          <w:sdtContent>
            <w:tc>
              <w:tcPr>
                <w:tcW w:w="2696" w:type="dxa"/>
              </w:tcPr>
              <w:p w14:paraId="01D0E43F" w14:textId="77777777" w:rsidR="00913947" w:rsidRPr="002A0D2C" w:rsidRDefault="00913947" w:rsidP="00FB275F">
                <w:pPr>
                  <w:pStyle w:val="Labels"/>
                </w:pPr>
                <w:r w:rsidRPr="002A0D2C">
                  <w:t>Telephone</w:t>
                </w:r>
              </w:p>
            </w:tc>
          </w:sdtContent>
        </w:sdt>
        <w:tc>
          <w:tcPr>
            <w:tcW w:w="3064" w:type="dxa"/>
            <w:shd w:val="clear" w:color="auto" w:fill="FFFFFF" w:themeFill="background1"/>
          </w:tcPr>
          <w:p w14:paraId="45D0F597" w14:textId="77777777" w:rsidR="00913947" w:rsidRPr="002A0D2C" w:rsidRDefault="00913947" w:rsidP="00FB275F"/>
        </w:tc>
        <w:sdt>
          <w:sdtPr>
            <w:id w:val="-930121296"/>
            <w:placeholder>
              <w:docPart w:val="ACE1646644C6CE4E95C0FECF4A70F7F9"/>
            </w:placeholder>
            <w:temporary/>
            <w:showingPlcHdr/>
            <w15:appearance w15:val="hidden"/>
          </w:sdtPr>
          <w:sdtEndPr/>
          <w:sdtContent>
            <w:tc>
              <w:tcPr>
                <w:tcW w:w="1606" w:type="dxa"/>
              </w:tcPr>
              <w:p w14:paraId="7C6A7E3E" w14:textId="77777777" w:rsidR="00913947" w:rsidRPr="002A0D2C" w:rsidRDefault="00913947" w:rsidP="00FB275F">
                <w:pPr>
                  <w:pStyle w:val="Labels"/>
                </w:pPr>
                <w:r w:rsidRPr="002A0D2C">
                  <w:t>Fax</w:t>
                </w:r>
              </w:p>
            </w:tc>
          </w:sdtContent>
        </w:sdt>
        <w:tc>
          <w:tcPr>
            <w:tcW w:w="3424" w:type="dxa"/>
            <w:shd w:val="clear" w:color="auto" w:fill="FFFFFF" w:themeFill="background1"/>
          </w:tcPr>
          <w:p w14:paraId="1C79FFF2" w14:textId="77777777" w:rsidR="00913947" w:rsidRPr="002A0D2C" w:rsidRDefault="00913947" w:rsidP="00FB275F"/>
        </w:tc>
      </w:tr>
      <w:tr w:rsidR="00913947" w:rsidRPr="002A0D2C" w14:paraId="0E7C549D" w14:textId="77777777" w:rsidTr="00FB275F">
        <w:sdt>
          <w:sdtPr>
            <w:id w:val="-1624840930"/>
            <w:placeholder>
              <w:docPart w:val="C0A36148CB59964A9CBC37FC0C14DC1A"/>
            </w:placeholder>
            <w:temporary/>
            <w:showingPlcHdr/>
            <w15:appearance w15:val="hidden"/>
          </w:sdtPr>
          <w:sdtEndPr/>
          <w:sdtContent>
            <w:tc>
              <w:tcPr>
                <w:tcW w:w="2696" w:type="dxa"/>
              </w:tcPr>
              <w:p w14:paraId="6F313946" w14:textId="77777777" w:rsidR="00913947" w:rsidRPr="002A0D2C" w:rsidRDefault="00913947" w:rsidP="00FB275F">
                <w:pPr>
                  <w:pStyle w:val="Labels"/>
                </w:pPr>
                <w:r w:rsidRPr="002A0D2C">
                  <w:t>Office Email Address</w:t>
                </w:r>
              </w:p>
            </w:tc>
          </w:sdtContent>
        </w:sdt>
        <w:tc>
          <w:tcPr>
            <w:tcW w:w="3064" w:type="dxa"/>
            <w:shd w:val="clear" w:color="auto" w:fill="FFFFFF" w:themeFill="background1"/>
          </w:tcPr>
          <w:p w14:paraId="4E6F1BB4" w14:textId="77777777" w:rsidR="00913947" w:rsidRPr="002A0D2C" w:rsidRDefault="00913947" w:rsidP="00FB275F"/>
        </w:tc>
        <w:tc>
          <w:tcPr>
            <w:tcW w:w="1606" w:type="dxa"/>
          </w:tcPr>
          <w:p w14:paraId="1786AA2D" w14:textId="77777777" w:rsidR="00913947" w:rsidRPr="002A0D2C" w:rsidRDefault="00913947" w:rsidP="00FB275F">
            <w:pPr>
              <w:pStyle w:val="Labels"/>
            </w:pPr>
            <w:r w:rsidRPr="002A0D2C">
              <w:t>University</w:t>
            </w:r>
          </w:p>
        </w:tc>
        <w:tc>
          <w:tcPr>
            <w:tcW w:w="3424" w:type="dxa"/>
            <w:shd w:val="clear" w:color="auto" w:fill="FFFFFF" w:themeFill="background1"/>
          </w:tcPr>
          <w:p w14:paraId="243B3566" w14:textId="77777777" w:rsidR="00913947" w:rsidRPr="002A0D2C" w:rsidRDefault="00913947" w:rsidP="00FB275F"/>
        </w:tc>
      </w:tr>
      <w:tr w:rsidR="00913947" w:rsidRPr="002A0D2C" w14:paraId="79094B17" w14:textId="77777777" w:rsidTr="00FB275F">
        <w:tc>
          <w:tcPr>
            <w:tcW w:w="2696" w:type="dxa"/>
          </w:tcPr>
          <w:p w14:paraId="52C6B43F" w14:textId="77777777" w:rsidR="00913947" w:rsidRPr="002A0D2C" w:rsidRDefault="00913947" w:rsidP="00FB275F">
            <w:pPr>
              <w:pStyle w:val="Labels"/>
            </w:pPr>
            <w:r w:rsidRPr="002A0D2C">
              <w:t>Faculty</w:t>
            </w:r>
          </w:p>
        </w:tc>
        <w:tc>
          <w:tcPr>
            <w:tcW w:w="3064" w:type="dxa"/>
            <w:shd w:val="clear" w:color="auto" w:fill="FFFFFF" w:themeFill="background1"/>
          </w:tcPr>
          <w:p w14:paraId="2BFDAAFB" w14:textId="77777777" w:rsidR="00913947" w:rsidRPr="002A0D2C" w:rsidRDefault="00913947" w:rsidP="00FB275F"/>
        </w:tc>
        <w:tc>
          <w:tcPr>
            <w:tcW w:w="1606" w:type="dxa"/>
          </w:tcPr>
          <w:p w14:paraId="3D952DB5" w14:textId="77777777" w:rsidR="00913947" w:rsidRPr="002A0D2C" w:rsidRDefault="00913947" w:rsidP="00FB275F">
            <w:pPr>
              <w:pStyle w:val="Labels"/>
            </w:pPr>
            <w:r w:rsidRPr="002A0D2C">
              <w:t xml:space="preserve">Department </w:t>
            </w:r>
          </w:p>
        </w:tc>
        <w:tc>
          <w:tcPr>
            <w:tcW w:w="3424" w:type="dxa"/>
            <w:shd w:val="clear" w:color="auto" w:fill="FFFFFF" w:themeFill="background1"/>
          </w:tcPr>
          <w:p w14:paraId="1F076062" w14:textId="77777777" w:rsidR="00913947" w:rsidRPr="002A0D2C" w:rsidRDefault="00913947" w:rsidP="00FB275F"/>
        </w:tc>
      </w:tr>
      <w:tr w:rsidR="00913947" w:rsidRPr="002A0D2C" w14:paraId="181A6F9B" w14:textId="77777777" w:rsidTr="00FB275F">
        <w:tc>
          <w:tcPr>
            <w:tcW w:w="2696" w:type="dxa"/>
          </w:tcPr>
          <w:p w14:paraId="7492BA19" w14:textId="77777777" w:rsidR="00913947" w:rsidRPr="002A0D2C" w:rsidRDefault="00913947" w:rsidP="00FB275F">
            <w:pPr>
              <w:pStyle w:val="Labels"/>
            </w:pPr>
            <w:r w:rsidRPr="002A0D2C">
              <w:t>CPCSSN Network (if applicable)</w:t>
            </w:r>
          </w:p>
        </w:tc>
        <w:tc>
          <w:tcPr>
            <w:tcW w:w="3064" w:type="dxa"/>
            <w:shd w:val="clear" w:color="auto" w:fill="FFFFFF" w:themeFill="background1"/>
          </w:tcPr>
          <w:p w14:paraId="3BFA3DF4" w14:textId="77777777" w:rsidR="00913947" w:rsidRPr="002A0D2C" w:rsidRDefault="00913947" w:rsidP="00FB275F"/>
        </w:tc>
        <w:tc>
          <w:tcPr>
            <w:tcW w:w="1606" w:type="dxa"/>
          </w:tcPr>
          <w:p w14:paraId="0A2790A3" w14:textId="5DE904C6" w:rsidR="00913947" w:rsidRPr="002A0D2C" w:rsidRDefault="00913947" w:rsidP="00FB275F">
            <w:pPr>
              <w:pStyle w:val="Labels"/>
            </w:pPr>
            <w:r w:rsidRPr="002A0D2C">
              <w:t>Trainee Year (</w:t>
            </w:r>
            <w:r w:rsidR="008B5C2D" w:rsidRPr="002A0D2C">
              <w:t>e.g.,</w:t>
            </w:r>
            <w:r w:rsidRPr="002A0D2C">
              <w:t xml:space="preserve"> PhD1, MSc2 </w:t>
            </w:r>
            <w:proofErr w:type="gramStart"/>
            <w:r w:rsidRPr="002A0D2C">
              <w:t>etc.</w:t>
            </w:r>
            <w:proofErr w:type="gramEnd"/>
            <w:r w:rsidRPr="002A0D2C">
              <w:t>)</w:t>
            </w:r>
          </w:p>
        </w:tc>
        <w:tc>
          <w:tcPr>
            <w:tcW w:w="3424" w:type="dxa"/>
            <w:shd w:val="clear" w:color="auto" w:fill="FFFFFF" w:themeFill="background1"/>
          </w:tcPr>
          <w:p w14:paraId="2AE46C45" w14:textId="77777777" w:rsidR="00913947" w:rsidRPr="002A0D2C" w:rsidRDefault="00913947" w:rsidP="00FB275F"/>
        </w:tc>
      </w:tr>
    </w:tbl>
    <w:p w14:paraId="18C54F1A" w14:textId="77777777" w:rsidR="00913947" w:rsidRPr="002A0D2C" w:rsidRDefault="00913947" w:rsidP="00FD35A6"/>
    <w:p w14:paraId="7CA88E54" w14:textId="77777777" w:rsidR="0069741D" w:rsidRPr="002A0D2C" w:rsidRDefault="0069741D">
      <w:r w:rsidRPr="002A0D2C">
        <w:br w:type="page"/>
      </w:r>
    </w:p>
    <w:p w14:paraId="6AA089C7" w14:textId="0D286D44" w:rsidR="008548E3" w:rsidRPr="002A0D2C" w:rsidRDefault="008548E3" w:rsidP="00913947">
      <w:pPr>
        <w:pStyle w:val="Heading1"/>
      </w:pPr>
      <w:bookmarkStart w:id="15" w:name="_Toc106738644"/>
      <w:r w:rsidRPr="002A0D2C">
        <w:t>Project Information</w:t>
      </w:r>
      <w:bookmarkEnd w:id="15"/>
      <w:r w:rsidRPr="002A0D2C">
        <w:t xml:space="preserve"> </w:t>
      </w:r>
    </w:p>
    <w:tbl>
      <w:tblPr>
        <w:tblW w:w="996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3114"/>
        <w:gridCol w:w="6847"/>
      </w:tblGrid>
      <w:tr w:rsidR="008548E3" w:rsidRPr="002A0D2C" w14:paraId="049F34CA" w14:textId="77777777" w:rsidTr="00AF3107">
        <w:trPr>
          <w:trHeight w:val="1098"/>
        </w:trPr>
        <w:tc>
          <w:tcPr>
            <w:tcW w:w="3114" w:type="dxa"/>
          </w:tcPr>
          <w:p w14:paraId="46735245" w14:textId="06981711" w:rsidR="008548E3" w:rsidRPr="002A0D2C" w:rsidRDefault="008548E3" w:rsidP="00FB275F">
            <w:pPr>
              <w:pStyle w:val="Labels"/>
            </w:pPr>
            <w:r w:rsidRPr="002A0D2C">
              <w:t xml:space="preserve">Project Title </w:t>
            </w:r>
          </w:p>
        </w:tc>
        <w:tc>
          <w:tcPr>
            <w:tcW w:w="6847" w:type="dxa"/>
            <w:shd w:val="clear" w:color="auto" w:fill="FFFFFF" w:themeFill="background1"/>
          </w:tcPr>
          <w:p w14:paraId="512801CC" w14:textId="77777777" w:rsidR="008548E3" w:rsidRPr="002A0D2C" w:rsidRDefault="008548E3" w:rsidP="00FB275F"/>
        </w:tc>
      </w:tr>
      <w:tr w:rsidR="008548E3" w:rsidRPr="002A0D2C" w14:paraId="47EDE5BB" w14:textId="77777777" w:rsidTr="00AF3107">
        <w:trPr>
          <w:trHeight w:val="766"/>
        </w:trPr>
        <w:tc>
          <w:tcPr>
            <w:tcW w:w="3114" w:type="dxa"/>
          </w:tcPr>
          <w:p w14:paraId="6AB8E40D" w14:textId="7B552C22" w:rsidR="008548E3" w:rsidRPr="002A0D2C" w:rsidRDefault="008548E3" w:rsidP="00FB275F">
            <w:pPr>
              <w:pStyle w:val="Labels"/>
            </w:pPr>
            <w:r w:rsidRPr="002A0D2C">
              <w:t>Has the project undergone a peer review process?</w:t>
            </w:r>
          </w:p>
        </w:tc>
        <w:tc>
          <w:tcPr>
            <w:tcW w:w="6847" w:type="dxa"/>
            <w:shd w:val="clear" w:color="auto" w:fill="FFFFFF" w:themeFill="background1"/>
            <w:vAlign w:val="center"/>
          </w:tcPr>
          <w:p w14:paraId="5211A92D" w14:textId="6DD734B3" w:rsidR="008548E3" w:rsidRPr="002A0D2C" w:rsidRDefault="008548E3" w:rsidP="008548E3">
            <w:pPr>
              <w:jc w:val="center"/>
            </w:pPr>
            <w:r w:rsidRPr="002A0D2C">
              <w:t xml:space="preserve">YES </w:t>
            </w:r>
            <w:r w:rsidRPr="002A0D2C">
              <w:tab/>
            </w: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r w:rsidRPr="002A0D2C">
              <w:tab/>
            </w:r>
            <w:r w:rsidRPr="002A0D2C">
              <w:tab/>
              <w:t xml:space="preserve">NO </w:t>
            </w:r>
            <w:r w:rsidRPr="002A0D2C">
              <w:tab/>
            </w:r>
            <w:r w:rsidRPr="002A0D2C">
              <w:fldChar w:fldCharType="begin">
                <w:ffData>
                  <w:name w:val="Check2"/>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8548E3" w:rsidRPr="002A0D2C" w14:paraId="25065C92" w14:textId="77777777" w:rsidTr="00AF3107">
        <w:trPr>
          <w:trHeight w:val="746"/>
        </w:trPr>
        <w:tc>
          <w:tcPr>
            <w:tcW w:w="3114" w:type="dxa"/>
          </w:tcPr>
          <w:p w14:paraId="0C9313C6" w14:textId="0376DE09" w:rsidR="008548E3" w:rsidRPr="002A0D2C" w:rsidRDefault="008548E3" w:rsidP="00FB275F">
            <w:pPr>
              <w:pStyle w:val="Labels"/>
            </w:pPr>
            <w:r w:rsidRPr="002A0D2C">
              <w:t xml:space="preserve">If YES, which agency, </w:t>
            </w:r>
            <w:r w:rsidR="009A3AEE" w:rsidRPr="002A0D2C">
              <w:t>committee,</w:t>
            </w:r>
            <w:r w:rsidRPr="002A0D2C">
              <w:t xml:space="preserve"> or institution?</w:t>
            </w:r>
          </w:p>
        </w:tc>
        <w:tc>
          <w:tcPr>
            <w:tcW w:w="6847" w:type="dxa"/>
            <w:shd w:val="clear" w:color="auto" w:fill="FFFFFF" w:themeFill="background1"/>
          </w:tcPr>
          <w:p w14:paraId="016A486F" w14:textId="77777777" w:rsidR="008548E3" w:rsidRPr="002A0D2C" w:rsidRDefault="008548E3" w:rsidP="00FB275F"/>
        </w:tc>
      </w:tr>
      <w:tr w:rsidR="008548E3" w:rsidRPr="002A0D2C" w14:paraId="6882623F" w14:textId="77777777" w:rsidTr="00AF3107">
        <w:trPr>
          <w:trHeight w:val="802"/>
        </w:trPr>
        <w:tc>
          <w:tcPr>
            <w:tcW w:w="3114" w:type="dxa"/>
          </w:tcPr>
          <w:p w14:paraId="001A24C9" w14:textId="3D7B91E2" w:rsidR="008548E3" w:rsidRPr="002A0D2C" w:rsidRDefault="00AF3107" w:rsidP="00FB275F">
            <w:pPr>
              <w:pStyle w:val="Labels"/>
            </w:pPr>
            <w:r w:rsidRPr="002A0D2C">
              <w:t>Project Start Date (YYYY/MMM/DD)</w:t>
            </w:r>
          </w:p>
        </w:tc>
        <w:sdt>
          <w:sdtPr>
            <w:id w:val="-637339440"/>
            <w:placeholder>
              <w:docPart w:val="DefaultPlaceholder_-1854013437"/>
            </w:placeholder>
            <w:showingPlcHdr/>
            <w:date>
              <w:dateFormat w:val="M/d/yyyy"/>
              <w:lid w:val="en-US"/>
              <w:storeMappedDataAs w:val="dateTime"/>
              <w:calendar w:val="gregorian"/>
            </w:date>
          </w:sdtPr>
          <w:sdtContent>
            <w:tc>
              <w:tcPr>
                <w:tcW w:w="6847" w:type="dxa"/>
                <w:shd w:val="clear" w:color="auto" w:fill="FFFFFF" w:themeFill="background1"/>
              </w:tcPr>
              <w:p w14:paraId="0601DB09" w14:textId="532E7F16" w:rsidR="008548E3" w:rsidRPr="002A0D2C" w:rsidRDefault="006C1A28" w:rsidP="00FB275F">
                <w:r w:rsidRPr="002A0D2C">
                  <w:t>Click or tap to enter a date.</w:t>
                </w:r>
              </w:p>
            </w:tc>
          </w:sdtContent>
        </w:sdt>
      </w:tr>
      <w:tr w:rsidR="008548E3" w:rsidRPr="002A0D2C" w14:paraId="6D2BC964" w14:textId="77777777" w:rsidTr="00AF3107">
        <w:trPr>
          <w:trHeight w:val="700"/>
        </w:trPr>
        <w:tc>
          <w:tcPr>
            <w:tcW w:w="3114" w:type="dxa"/>
          </w:tcPr>
          <w:p w14:paraId="6CFFE716" w14:textId="5C77F506" w:rsidR="008548E3" w:rsidRPr="002A0D2C" w:rsidRDefault="00AF3107" w:rsidP="00FB275F">
            <w:pPr>
              <w:pStyle w:val="Labels"/>
            </w:pPr>
            <w:r w:rsidRPr="002A0D2C">
              <w:t>Project End Date (YYYY/MMM/DD)</w:t>
            </w:r>
          </w:p>
        </w:tc>
        <w:sdt>
          <w:sdtPr>
            <w:id w:val="469559971"/>
            <w:placeholder>
              <w:docPart w:val="DefaultPlaceholder_-1854013437"/>
            </w:placeholder>
            <w:showingPlcHdr/>
            <w:date>
              <w:dateFormat w:val="M/d/yyyy"/>
              <w:lid w:val="en-US"/>
              <w:storeMappedDataAs w:val="dateTime"/>
              <w:calendar w:val="gregorian"/>
            </w:date>
          </w:sdtPr>
          <w:sdtContent>
            <w:tc>
              <w:tcPr>
                <w:tcW w:w="6847" w:type="dxa"/>
                <w:shd w:val="clear" w:color="auto" w:fill="FFFFFF" w:themeFill="background1"/>
              </w:tcPr>
              <w:p w14:paraId="30511F85" w14:textId="7742E602" w:rsidR="008548E3" w:rsidRPr="002A0D2C" w:rsidRDefault="006C1A28" w:rsidP="00FB275F">
                <w:r w:rsidRPr="002A0D2C">
                  <w:t>Click or tap to enter a date.</w:t>
                </w:r>
              </w:p>
            </w:tc>
          </w:sdtContent>
        </w:sdt>
      </w:tr>
      <w:tr w:rsidR="00AF3107" w:rsidRPr="002A0D2C" w14:paraId="45E0225F" w14:textId="77777777" w:rsidTr="00AF3107">
        <w:trPr>
          <w:trHeight w:val="710"/>
        </w:trPr>
        <w:tc>
          <w:tcPr>
            <w:tcW w:w="3114" w:type="dxa"/>
          </w:tcPr>
          <w:p w14:paraId="73CE1013" w14:textId="10851CEA" w:rsidR="00AF3107" w:rsidRPr="002A0D2C" w:rsidRDefault="00AF3107" w:rsidP="00FB275F">
            <w:pPr>
              <w:pStyle w:val="Labels"/>
            </w:pPr>
            <w:r w:rsidRPr="002A0D2C">
              <w:t>Data Request Date (YYYY/MMM/DD)</w:t>
            </w:r>
          </w:p>
        </w:tc>
        <w:sdt>
          <w:sdtPr>
            <w:id w:val="-95941545"/>
            <w:placeholder>
              <w:docPart w:val="DefaultPlaceholder_-1854013437"/>
            </w:placeholder>
            <w:showingPlcHdr/>
            <w:date>
              <w:dateFormat w:val="M/d/yyyy"/>
              <w:lid w:val="en-US"/>
              <w:storeMappedDataAs w:val="dateTime"/>
              <w:calendar w:val="gregorian"/>
            </w:date>
          </w:sdtPr>
          <w:sdtContent>
            <w:tc>
              <w:tcPr>
                <w:tcW w:w="6847" w:type="dxa"/>
                <w:shd w:val="clear" w:color="auto" w:fill="FFFFFF" w:themeFill="background1"/>
              </w:tcPr>
              <w:p w14:paraId="434B96AC" w14:textId="517649E6" w:rsidR="00AF3107" w:rsidRPr="002A0D2C" w:rsidRDefault="006C1A28" w:rsidP="00FB275F">
                <w:r w:rsidRPr="002A0D2C">
                  <w:t>Click or tap to enter a date.</w:t>
                </w:r>
              </w:p>
            </w:tc>
          </w:sdtContent>
        </w:sdt>
      </w:tr>
      <w:tr w:rsidR="00AF3107" w:rsidRPr="002A0D2C" w14:paraId="0126BE91" w14:textId="77777777" w:rsidTr="00AF3107">
        <w:trPr>
          <w:trHeight w:val="710"/>
        </w:trPr>
        <w:tc>
          <w:tcPr>
            <w:tcW w:w="3114" w:type="dxa"/>
          </w:tcPr>
          <w:p w14:paraId="706BADAA" w14:textId="1E383E3D" w:rsidR="00AF3107" w:rsidRPr="002A0D2C" w:rsidRDefault="00AF3107" w:rsidP="00FB275F">
            <w:pPr>
              <w:pStyle w:val="Labels"/>
            </w:pPr>
            <w:r w:rsidRPr="002A0D2C">
              <w:t xml:space="preserve">Has the project received REB approval? If </w:t>
            </w:r>
            <w:r w:rsidR="009A3AEE" w:rsidRPr="002A0D2C">
              <w:t>yes</w:t>
            </w:r>
            <w:r w:rsidRPr="002A0D2C">
              <w:t>, please append REB approval letter to this application</w:t>
            </w:r>
            <w:r w:rsidR="005A721C" w:rsidRPr="002A0D2C">
              <w:t>*</w:t>
            </w:r>
          </w:p>
        </w:tc>
        <w:tc>
          <w:tcPr>
            <w:tcW w:w="6847" w:type="dxa"/>
            <w:shd w:val="clear" w:color="auto" w:fill="FFFFFF" w:themeFill="background1"/>
            <w:vAlign w:val="center"/>
          </w:tcPr>
          <w:p w14:paraId="6DF23D4E" w14:textId="7C862F34" w:rsidR="00AF3107" w:rsidRPr="002A0D2C" w:rsidRDefault="00AF3107" w:rsidP="00AF3107">
            <w:pPr>
              <w:jc w:val="center"/>
            </w:pPr>
            <w:r w:rsidRPr="002A0D2C">
              <w:t xml:space="preserve">YES </w:t>
            </w:r>
            <w:r w:rsidRPr="002A0D2C">
              <w:tab/>
            </w: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r w:rsidRPr="002A0D2C">
              <w:tab/>
            </w:r>
            <w:r w:rsidRPr="002A0D2C">
              <w:tab/>
              <w:t xml:space="preserve">NO </w:t>
            </w:r>
            <w:r w:rsidRPr="002A0D2C">
              <w:tab/>
            </w:r>
            <w:r w:rsidRPr="002A0D2C">
              <w:fldChar w:fldCharType="begin">
                <w:ffData>
                  <w:name w:val="Check2"/>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4F7144" w:rsidRPr="002A0D2C" w14:paraId="00A07894" w14:textId="77777777" w:rsidTr="00335485">
        <w:trPr>
          <w:trHeight w:val="710"/>
        </w:trPr>
        <w:tc>
          <w:tcPr>
            <w:tcW w:w="3114" w:type="dxa"/>
            <w:vAlign w:val="center"/>
          </w:tcPr>
          <w:p w14:paraId="543C7DE3" w14:textId="1574AFF8" w:rsidR="004F7144" w:rsidRPr="002A0D2C" w:rsidRDefault="004F7144" w:rsidP="00335485">
            <w:pPr>
              <w:pStyle w:val="Labels"/>
            </w:pPr>
            <w:r w:rsidRPr="002A0D2C">
              <w:t>Please provide a lay summary of the research proposal</w:t>
            </w:r>
            <w:r w:rsidR="00335485" w:rsidRPr="002A0D2C">
              <w:t xml:space="preserve"> (250 Characters</w:t>
            </w:r>
            <w:r w:rsidR="000921AD" w:rsidRPr="002A0D2C">
              <w:t>)</w:t>
            </w:r>
          </w:p>
        </w:tc>
        <w:tc>
          <w:tcPr>
            <w:tcW w:w="6847" w:type="dxa"/>
            <w:shd w:val="clear" w:color="auto" w:fill="FFFFFF" w:themeFill="background1"/>
            <w:vAlign w:val="center"/>
          </w:tcPr>
          <w:p w14:paraId="63AAD504" w14:textId="77777777" w:rsidR="004F7144" w:rsidRPr="002A0D2C" w:rsidRDefault="004F7144" w:rsidP="00AF3107">
            <w:pPr>
              <w:jc w:val="center"/>
            </w:pPr>
          </w:p>
          <w:p w14:paraId="3ECD151A" w14:textId="77777777" w:rsidR="00335485" w:rsidRPr="002A0D2C" w:rsidRDefault="00335485" w:rsidP="00AF3107">
            <w:pPr>
              <w:jc w:val="center"/>
            </w:pPr>
          </w:p>
          <w:p w14:paraId="2FB65325" w14:textId="5CAF527F" w:rsidR="00335485" w:rsidRPr="002A0D2C" w:rsidRDefault="00335485" w:rsidP="00335485"/>
        </w:tc>
      </w:tr>
      <w:tr w:rsidR="004F7144" w:rsidRPr="002A0D2C" w14:paraId="16BF3DB9" w14:textId="77777777" w:rsidTr="00AF3107">
        <w:trPr>
          <w:trHeight w:val="710"/>
        </w:trPr>
        <w:tc>
          <w:tcPr>
            <w:tcW w:w="3114" w:type="dxa"/>
          </w:tcPr>
          <w:p w14:paraId="65D4FA2E" w14:textId="75B9C0DF" w:rsidR="004F7144" w:rsidRPr="002A0D2C" w:rsidRDefault="004F7144" w:rsidP="00FB275F">
            <w:pPr>
              <w:pStyle w:val="Labels"/>
            </w:pPr>
            <w:r w:rsidRPr="002A0D2C">
              <w:t>Have you appended the full research proposal?</w:t>
            </w:r>
            <w:r w:rsidR="005A721C" w:rsidRPr="002A0D2C">
              <w:t xml:space="preserve"> **</w:t>
            </w:r>
          </w:p>
        </w:tc>
        <w:tc>
          <w:tcPr>
            <w:tcW w:w="6847" w:type="dxa"/>
            <w:shd w:val="clear" w:color="auto" w:fill="FFFFFF" w:themeFill="background1"/>
            <w:vAlign w:val="center"/>
          </w:tcPr>
          <w:p w14:paraId="368E938C" w14:textId="34AF7F07" w:rsidR="004F7144" w:rsidRPr="002A0D2C" w:rsidRDefault="004F7144" w:rsidP="00AF3107">
            <w:pPr>
              <w:jc w:val="center"/>
            </w:pPr>
            <w:r w:rsidRPr="002A0D2C">
              <w:t xml:space="preserve">YES </w:t>
            </w:r>
            <w:r w:rsidRPr="002A0D2C">
              <w:tab/>
            </w: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r w:rsidRPr="002A0D2C">
              <w:tab/>
            </w:r>
            <w:r w:rsidRPr="002A0D2C">
              <w:tab/>
              <w:t xml:space="preserve">NO </w:t>
            </w:r>
            <w:r w:rsidRPr="002A0D2C">
              <w:tab/>
            </w:r>
            <w:r w:rsidRPr="002A0D2C">
              <w:fldChar w:fldCharType="begin">
                <w:ffData>
                  <w:name w:val="Check2"/>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bl>
    <w:p w14:paraId="6E96F830" w14:textId="30BC3D34" w:rsidR="00AC02E1" w:rsidRPr="002A0D2C" w:rsidRDefault="00AC02E1" w:rsidP="00FD35A6"/>
    <w:p w14:paraId="4084BFCB" w14:textId="2C6F3C91" w:rsidR="00AC02E1" w:rsidRPr="002A0D2C" w:rsidRDefault="005A721C" w:rsidP="004F7144">
      <w:pPr>
        <w:jc w:val="center"/>
      </w:pPr>
      <w:r w:rsidRPr="002A0D2C">
        <w:t>*</w:t>
      </w:r>
      <w:r w:rsidR="005A60BF" w:rsidRPr="002A0D2C">
        <w:t>If the project has not received REB approval, you may not proceed with the DAR submission</w:t>
      </w:r>
    </w:p>
    <w:p w14:paraId="42733EF2" w14:textId="2EDB3926" w:rsidR="005A721C" w:rsidRPr="002A0D2C" w:rsidRDefault="005A721C" w:rsidP="004F7144">
      <w:pPr>
        <w:jc w:val="center"/>
      </w:pPr>
      <w:r w:rsidRPr="002A0D2C">
        <w:t>**You are required to attach the full research proposal to the application. Failing to attach a copy of your research proposal</w:t>
      </w:r>
      <w:r w:rsidR="00854374" w:rsidRPr="002A0D2C">
        <w:t xml:space="preserve"> will render an incomplete application. </w:t>
      </w:r>
    </w:p>
    <w:p w14:paraId="03DC9579" w14:textId="77777777" w:rsidR="0069741D" w:rsidRPr="002A0D2C" w:rsidRDefault="0069741D">
      <w:r w:rsidRPr="002A0D2C">
        <w:br w:type="page"/>
      </w:r>
    </w:p>
    <w:p w14:paraId="1059340A" w14:textId="7078BF9A" w:rsidR="00AC02E1" w:rsidRPr="002A0D2C" w:rsidRDefault="00AC02E1" w:rsidP="00913947">
      <w:pPr>
        <w:pStyle w:val="Heading1"/>
      </w:pPr>
    </w:p>
    <w:p w14:paraId="3969ED1B" w14:textId="59BFB44E" w:rsidR="00913947" w:rsidRPr="002A0D2C" w:rsidRDefault="00913947" w:rsidP="00913947">
      <w:pPr>
        <w:pStyle w:val="Heading1"/>
        <w:jc w:val="center"/>
      </w:pPr>
      <w:bookmarkStart w:id="16" w:name="_Toc106738645"/>
      <w:r w:rsidRPr="002A0D2C">
        <w:t>Document Checklist</w:t>
      </w:r>
      <w:bookmarkEnd w:id="16"/>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3397"/>
        <w:gridCol w:w="1418"/>
      </w:tblGrid>
      <w:tr w:rsidR="00913947" w:rsidRPr="002A0D2C" w14:paraId="662AC6E5" w14:textId="77777777" w:rsidTr="00FA1792">
        <w:trPr>
          <w:trHeight w:val="458"/>
          <w:jc w:val="center"/>
        </w:trPr>
        <w:tc>
          <w:tcPr>
            <w:tcW w:w="3397" w:type="dxa"/>
            <w:vAlign w:val="center"/>
          </w:tcPr>
          <w:p w14:paraId="7C37661B" w14:textId="5D41E84C" w:rsidR="00913947" w:rsidRPr="002A0D2C" w:rsidRDefault="00913947" w:rsidP="006C1A28">
            <w:pPr>
              <w:pStyle w:val="Labels"/>
            </w:pPr>
            <w:r w:rsidRPr="002A0D2C">
              <w:t>DAR completed</w:t>
            </w:r>
          </w:p>
        </w:tc>
        <w:tc>
          <w:tcPr>
            <w:tcW w:w="1418" w:type="dxa"/>
            <w:shd w:val="clear" w:color="auto" w:fill="FFFFFF" w:themeFill="background1"/>
            <w:vAlign w:val="center"/>
          </w:tcPr>
          <w:p w14:paraId="74551F07" w14:textId="01781DE7" w:rsidR="00913947" w:rsidRPr="002A0D2C" w:rsidRDefault="00913947" w:rsidP="004D7B52">
            <w:pPr>
              <w:spacing w:after="0"/>
              <w:jc w:val="center"/>
            </w:pPr>
            <w:r w:rsidRPr="002A0D2C">
              <w:fldChar w:fldCharType="begin">
                <w:ffData>
                  <w:name w:val=""/>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913947" w:rsidRPr="002A0D2C" w14:paraId="35329E39" w14:textId="77777777" w:rsidTr="00FA1792">
        <w:trPr>
          <w:jc w:val="center"/>
        </w:trPr>
        <w:tc>
          <w:tcPr>
            <w:tcW w:w="3397" w:type="dxa"/>
            <w:vAlign w:val="center"/>
          </w:tcPr>
          <w:p w14:paraId="121D33A2" w14:textId="4B957F57" w:rsidR="00913947" w:rsidRPr="002A0D2C" w:rsidRDefault="00913947" w:rsidP="006C1A28">
            <w:pPr>
              <w:pStyle w:val="Labels"/>
            </w:pPr>
            <w:r w:rsidRPr="002A0D2C">
              <w:t xml:space="preserve">SRE User Agreement </w:t>
            </w:r>
          </w:p>
        </w:tc>
        <w:tc>
          <w:tcPr>
            <w:tcW w:w="1418" w:type="dxa"/>
            <w:shd w:val="clear" w:color="auto" w:fill="FFFFFF" w:themeFill="background1"/>
            <w:vAlign w:val="center"/>
          </w:tcPr>
          <w:p w14:paraId="05528BAC" w14:textId="68AAAC49" w:rsidR="00913947" w:rsidRPr="002A0D2C" w:rsidRDefault="00913947" w:rsidP="004D7B52">
            <w:pPr>
              <w:spacing w:after="0"/>
              <w:jc w:val="center"/>
            </w:pPr>
            <w:r w:rsidRPr="002A0D2C">
              <w:fldChar w:fldCharType="begin">
                <w:ffData>
                  <w:name w:val=""/>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913947" w:rsidRPr="002A0D2C" w14:paraId="19BA266D" w14:textId="77777777" w:rsidTr="00FA1792">
        <w:trPr>
          <w:trHeight w:val="467"/>
          <w:jc w:val="center"/>
        </w:trPr>
        <w:tc>
          <w:tcPr>
            <w:tcW w:w="3397" w:type="dxa"/>
            <w:vAlign w:val="center"/>
          </w:tcPr>
          <w:p w14:paraId="71ECC932" w14:textId="2780D041" w:rsidR="00913947" w:rsidRPr="002A0D2C" w:rsidRDefault="00913947" w:rsidP="006C1A28">
            <w:pPr>
              <w:pStyle w:val="Labels"/>
            </w:pPr>
            <w:r w:rsidRPr="002A0D2C">
              <w:t>Complete Research Protocol</w:t>
            </w:r>
          </w:p>
        </w:tc>
        <w:tc>
          <w:tcPr>
            <w:tcW w:w="1418" w:type="dxa"/>
            <w:shd w:val="clear" w:color="auto" w:fill="FFFFFF" w:themeFill="background1"/>
            <w:vAlign w:val="center"/>
          </w:tcPr>
          <w:p w14:paraId="23EF7C5D" w14:textId="0159C427" w:rsidR="00913947" w:rsidRPr="002A0D2C" w:rsidRDefault="00913947" w:rsidP="004D7B52">
            <w:pPr>
              <w:spacing w:after="0"/>
              <w:jc w:val="center"/>
            </w:pP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913947" w:rsidRPr="002A0D2C" w14:paraId="326C7247" w14:textId="77777777" w:rsidTr="00FA1792">
        <w:trPr>
          <w:trHeight w:val="856"/>
          <w:jc w:val="center"/>
        </w:trPr>
        <w:tc>
          <w:tcPr>
            <w:tcW w:w="3397" w:type="dxa"/>
            <w:vAlign w:val="center"/>
          </w:tcPr>
          <w:p w14:paraId="1560DF9E" w14:textId="5903F67A" w:rsidR="00913947" w:rsidRPr="002A0D2C" w:rsidRDefault="00913947" w:rsidP="006C1A28">
            <w:pPr>
              <w:pStyle w:val="Labels"/>
            </w:pPr>
            <w:r w:rsidRPr="002A0D2C">
              <w:t>External Scientific Review</w:t>
            </w:r>
            <w:r w:rsidR="00FA1792" w:rsidRPr="002A0D2C">
              <w:t>,</w:t>
            </w:r>
            <w:r w:rsidRPr="002A0D2C">
              <w:t xml:space="preserve"> if available</w:t>
            </w:r>
          </w:p>
        </w:tc>
        <w:tc>
          <w:tcPr>
            <w:tcW w:w="1418" w:type="dxa"/>
            <w:shd w:val="clear" w:color="auto" w:fill="FFFFFF" w:themeFill="background1"/>
            <w:vAlign w:val="center"/>
          </w:tcPr>
          <w:p w14:paraId="0F3C4BFD" w14:textId="77777777" w:rsidR="00913947" w:rsidRPr="002A0D2C" w:rsidRDefault="00913947" w:rsidP="004D7B52">
            <w:pPr>
              <w:spacing w:after="0"/>
              <w:jc w:val="center"/>
            </w:pP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p w14:paraId="406F76D5" w14:textId="227D34D5" w:rsidR="00913947" w:rsidRPr="002A0D2C" w:rsidRDefault="00913947" w:rsidP="004D7B52">
            <w:pPr>
              <w:spacing w:after="0"/>
              <w:jc w:val="center"/>
            </w:pPr>
          </w:p>
        </w:tc>
      </w:tr>
      <w:tr w:rsidR="00913947" w:rsidRPr="002A0D2C" w14:paraId="5D0CAF39" w14:textId="77777777" w:rsidTr="00FA1792">
        <w:trPr>
          <w:trHeight w:val="542"/>
          <w:jc w:val="center"/>
        </w:trPr>
        <w:tc>
          <w:tcPr>
            <w:tcW w:w="3397" w:type="dxa"/>
            <w:vAlign w:val="center"/>
          </w:tcPr>
          <w:p w14:paraId="0568D0EF" w14:textId="0B5A77DB" w:rsidR="00913947" w:rsidRPr="002A0D2C" w:rsidRDefault="00913947" w:rsidP="006C1A28">
            <w:pPr>
              <w:pStyle w:val="Labels"/>
            </w:pPr>
            <w:r w:rsidRPr="002A0D2C">
              <w:t>SRE User(s) Access Form</w:t>
            </w:r>
          </w:p>
        </w:tc>
        <w:tc>
          <w:tcPr>
            <w:tcW w:w="1418" w:type="dxa"/>
            <w:shd w:val="clear" w:color="auto" w:fill="FFFFFF" w:themeFill="background1"/>
            <w:vAlign w:val="center"/>
          </w:tcPr>
          <w:p w14:paraId="21240AB6" w14:textId="3FE02CDD" w:rsidR="00913947" w:rsidRPr="002A0D2C" w:rsidRDefault="00913947" w:rsidP="004D7B52">
            <w:pPr>
              <w:spacing w:after="0"/>
              <w:jc w:val="center"/>
            </w:pP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A47B7A" w:rsidRPr="002A0D2C" w14:paraId="4FE458CD" w14:textId="77777777" w:rsidTr="00FA1792">
        <w:trPr>
          <w:trHeight w:val="542"/>
          <w:jc w:val="center"/>
        </w:trPr>
        <w:tc>
          <w:tcPr>
            <w:tcW w:w="3397" w:type="dxa"/>
            <w:vAlign w:val="center"/>
          </w:tcPr>
          <w:p w14:paraId="422DFFD6" w14:textId="51DEC491" w:rsidR="00A47B7A" w:rsidRPr="002A0D2C" w:rsidRDefault="00A47B7A" w:rsidP="006C1A28">
            <w:pPr>
              <w:pStyle w:val="Labels"/>
            </w:pPr>
            <w:r w:rsidRPr="002A0D2C">
              <w:t>Data Specifications</w:t>
            </w:r>
          </w:p>
        </w:tc>
        <w:tc>
          <w:tcPr>
            <w:tcW w:w="1418" w:type="dxa"/>
            <w:shd w:val="clear" w:color="auto" w:fill="FFFFFF" w:themeFill="background1"/>
            <w:vAlign w:val="center"/>
          </w:tcPr>
          <w:p w14:paraId="79BC826C" w14:textId="3C5416E9" w:rsidR="00A47B7A" w:rsidRPr="002A0D2C" w:rsidRDefault="00A47B7A" w:rsidP="004D7B52">
            <w:pPr>
              <w:spacing w:after="0"/>
              <w:jc w:val="center"/>
            </w:pP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r w:rsidR="00A47B7A" w:rsidRPr="002A0D2C" w14:paraId="18A1A4EB" w14:textId="77777777" w:rsidTr="00FA1792">
        <w:trPr>
          <w:jc w:val="center"/>
        </w:trPr>
        <w:tc>
          <w:tcPr>
            <w:tcW w:w="3397" w:type="dxa"/>
            <w:vAlign w:val="center"/>
          </w:tcPr>
          <w:p w14:paraId="1BD56EEB" w14:textId="53B16305" w:rsidR="00A47B7A" w:rsidRPr="002A0D2C" w:rsidRDefault="00A47B7A" w:rsidP="006C1A28">
            <w:pPr>
              <w:pStyle w:val="Labels"/>
            </w:pPr>
            <w:r w:rsidRPr="002A0D2C">
              <w:t>DAR Variable Request Form (Appendix 1)</w:t>
            </w:r>
          </w:p>
        </w:tc>
        <w:tc>
          <w:tcPr>
            <w:tcW w:w="1418" w:type="dxa"/>
            <w:shd w:val="clear" w:color="auto" w:fill="FFFFFF" w:themeFill="background1"/>
            <w:vAlign w:val="center"/>
          </w:tcPr>
          <w:p w14:paraId="660CEB09" w14:textId="21F8B4EF" w:rsidR="00A47B7A" w:rsidRPr="002A0D2C" w:rsidRDefault="00A47B7A" w:rsidP="004D7B52">
            <w:pPr>
              <w:spacing w:after="0"/>
              <w:jc w:val="center"/>
            </w:pPr>
            <w:r w:rsidRPr="002A0D2C">
              <w:fldChar w:fldCharType="begin">
                <w:ffData>
                  <w:name w:val="Check1"/>
                  <w:enabled/>
                  <w:calcOnExit w:val="0"/>
                  <w:checkBox>
                    <w:sizeAuto/>
                    <w:default w:val="0"/>
                  </w:checkBox>
                </w:ffData>
              </w:fldChar>
            </w:r>
            <w:r w:rsidRPr="002A0D2C">
              <w:instrText xml:space="preserve"> FORMCHECKBOX </w:instrText>
            </w:r>
            <w:r w:rsidR="00947CE5" w:rsidRPr="002A0D2C">
              <w:fldChar w:fldCharType="separate"/>
            </w:r>
            <w:r w:rsidRPr="002A0D2C">
              <w:fldChar w:fldCharType="end"/>
            </w:r>
          </w:p>
        </w:tc>
      </w:tr>
    </w:tbl>
    <w:p w14:paraId="53108F3F" w14:textId="2FB9F090" w:rsidR="00913947" w:rsidRPr="002A0D2C" w:rsidRDefault="00913947" w:rsidP="00F31068"/>
    <w:p w14:paraId="0B4E904B" w14:textId="51B8BAB0" w:rsidR="00913947" w:rsidRPr="004D7B52" w:rsidRDefault="00913947" w:rsidP="00913947">
      <w:r w:rsidRPr="004D7B52">
        <w:t xml:space="preserve">Terms of </w:t>
      </w:r>
      <w:r w:rsidR="009272AA" w:rsidRPr="004D7B52">
        <w:t>A</w:t>
      </w:r>
      <w:r w:rsidRPr="004D7B52">
        <w:t>greement</w:t>
      </w:r>
    </w:p>
    <w:p w14:paraId="4D5FDE1A" w14:textId="6BB3AC3F"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 xml:space="preserve">All data will be accessed through the CPCSSN Secure Research Environment (SRE). </w:t>
      </w:r>
    </w:p>
    <w:p w14:paraId="66E3E6F1" w14:textId="4D8B575F"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 xml:space="preserve">Only users who have filled the SRE User(s) Access Form will be granted access to the SRE. </w:t>
      </w:r>
    </w:p>
    <w:p w14:paraId="2C5FCFC9" w14:textId="3039923C"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I have read and understand the process and timeline to access CPCSSN Resource described in the Data Access Procedure Guideline available on the CPCSSN website</w:t>
      </w:r>
      <w:proofErr w:type="gramStart"/>
      <w:r w:rsidRPr="004D7B52">
        <w:rPr>
          <w:rFonts w:asciiTheme="minorHAnsi" w:hAnsiTheme="minorHAnsi"/>
          <w:sz w:val="22"/>
          <w:szCs w:val="22"/>
        </w:rPr>
        <w:t xml:space="preserve">.  </w:t>
      </w:r>
      <w:proofErr w:type="gramEnd"/>
    </w:p>
    <w:p w14:paraId="1FBA58B3" w14:textId="5CAEC767"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I am aware that the CPCSSN Data Access Committee (DAC) may refuse to provide me access to CPCSSN Data if members are not satisfied of the integrity of the research proposal.</w:t>
      </w:r>
    </w:p>
    <w:p w14:paraId="382497C8" w14:textId="5813D256" w:rsidR="00F31068" w:rsidRPr="004D7B52" w:rsidRDefault="00F31068" w:rsidP="00F31068">
      <w:pPr>
        <w:pStyle w:val="ListParagraph"/>
        <w:numPr>
          <w:ilvl w:val="0"/>
          <w:numId w:val="3"/>
        </w:numPr>
        <w:rPr>
          <w:rFonts w:asciiTheme="minorHAnsi" w:hAnsiTheme="minorHAnsi"/>
          <w:sz w:val="22"/>
          <w:szCs w:val="22"/>
        </w:rPr>
      </w:pPr>
      <w:r w:rsidRPr="004D7B52">
        <w:rPr>
          <w:rFonts w:asciiTheme="minorHAnsi" w:hAnsiTheme="minorHAnsi"/>
          <w:sz w:val="22"/>
          <w:szCs w:val="22"/>
        </w:rPr>
        <w:t xml:space="preserve">I will ensure that all Research Output is placed in the ‘DataStaging’ folder and that there are no small cells (values less than six) contained anywhere in the file(s), including values that can be back-calculated. Research Output that has been assessed for re-identification will be released to the requestor. </w:t>
      </w:r>
    </w:p>
    <w:p w14:paraId="5F37E70C" w14:textId="13068D48"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I agree to pay all cost recovery fees within 30 days of receiving the CPCSSN invoice.</w:t>
      </w:r>
    </w:p>
    <w:p w14:paraId="7D66CFBB" w14:textId="367AC080" w:rsidR="009272AA" w:rsidRPr="004D7B52" w:rsidRDefault="009272AA" w:rsidP="009272AA">
      <w:pPr>
        <w:pStyle w:val="ListParagraph"/>
        <w:numPr>
          <w:ilvl w:val="0"/>
          <w:numId w:val="3"/>
        </w:numPr>
        <w:rPr>
          <w:rFonts w:asciiTheme="minorHAnsi" w:hAnsiTheme="minorHAnsi"/>
          <w:sz w:val="22"/>
          <w:szCs w:val="22"/>
        </w:rPr>
      </w:pPr>
      <w:r w:rsidRPr="004D7B52">
        <w:rPr>
          <w:rFonts w:asciiTheme="minorHAnsi" w:hAnsiTheme="minorHAnsi"/>
          <w:sz w:val="22"/>
          <w:szCs w:val="22"/>
        </w:rPr>
        <w:t>If there are any publications that may arise from this research proposal, I will acknowledge CPCSSN in the acknowledgement section of the publication</w:t>
      </w:r>
    </w:p>
    <w:p w14:paraId="2C643C4E" w14:textId="53ED6EBD" w:rsidR="009272AA" w:rsidRPr="002A0D2C" w:rsidRDefault="009272AA" w:rsidP="009272AA"/>
    <w:p w14:paraId="51947A35" w14:textId="337BE1C0" w:rsidR="009272AA" w:rsidRPr="002A0D2C" w:rsidRDefault="009272AA" w:rsidP="009272AA">
      <w:pPr>
        <w:ind w:firstLine="360"/>
      </w:pPr>
      <w:r w:rsidRPr="002A0D2C">
        <w:t xml:space="preserve">I agree and understand all the clauses in this application. </w:t>
      </w:r>
    </w:p>
    <w:tbl>
      <w:tblPr>
        <w:tblW w:w="0" w:type="auto"/>
        <w:tblLook w:val="0600" w:firstRow="0" w:lastRow="0" w:firstColumn="0" w:lastColumn="0" w:noHBand="1" w:noVBand="1"/>
      </w:tblPr>
      <w:tblGrid>
        <w:gridCol w:w="2160"/>
        <w:gridCol w:w="3369"/>
        <w:gridCol w:w="283"/>
        <w:gridCol w:w="851"/>
        <w:gridCol w:w="4127"/>
      </w:tblGrid>
      <w:tr w:rsidR="00913947" w:rsidRPr="002A0D2C" w14:paraId="16B03236" w14:textId="77777777" w:rsidTr="00F31068">
        <w:trPr>
          <w:trHeight w:val="360"/>
        </w:trPr>
        <w:sdt>
          <w:sdtPr>
            <w:id w:val="700135865"/>
            <w:placeholder>
              <w:docPart w:val="8241EAE50A5FBD4BA44CD9E4D59BA040"/>
            </w:placeholder>
            <w:temporary/>
            <w:showingPlcHdr/>
            <w15:appearance w15:val="hidden"/>
          </w:sdtPr>
          <w:sdtEndPr/>
          <w:sdtContent>
            <w:tc>
              <w:tcPr>
                <w:tcW w:w="2160" w:type="dxa"/>
                <w:vAlign w:val="center"/>
              </w:tcPr>
              <w:p w14:paraId="7500A1D0" w14:textId="77777777" w:rsidR="00913947" w:rsidRPr="002A0D2C" w:rsidRDefault="00913947" w:rsidP="00FB275F">
                <w:pPr>
                  <w:pStyle w:val="NoSpacing"/>
                </w:pPr>
                <w:r w:rsidRPr="002A0D2C">
                  <w:t>Signature</w:t>
                </w:r>
              </w:p>
            </w:tc>
          </w:sdtContent>
        </w:sdt>
        <w:tc>
          <w:tcPr>
            <w:tcW w:w="3369" w:type="dxa"/>
            <w:tcBorders>
              <w:bottom w:val="single" w:sz="12" w:space="0" w:color="auto"/>
            </w:tcBorders>
            <w:shd w:val="clear" w:color="auto" w:fill="FFFFFF" w:themeFill="background1"/>
            <w:vAlign w:val="center"/>
          </w:tcPr>
          <w:p w14:paraId="132B2622" w14:textId="77777777" w:rsidR="00913947" w:rsidRPr="002A0D2C" w:rsidRDefault="00913947" w:rsidP="00FB275F">
            <w:pPr>
              <w:pStyle w:val="NoSpacing"/>
            </w:pPr>
          </w:p>
          <w:p w14:paraId="560D7330" w14:textId="77777777" w:rsidR="00913947" w:rsidRPr="002A0D2C" w:rsidRDefault="00913947" w:rsidP="00FB275F">
            <w:pPr>
              <w:pStyle w:val="NoSpacing"/>
            </w:pPr>
          </w:p>
          <w:p w14:paraId="344CA5FE" w14:textId="7962957A" w:rsidR="00913947" w:rsidRPr="002A0D2C" w:rsidRDefault="00913947" w:rsidP="00FB275F">
            <w:pPr>
              <w:pStyle w:val="NoSpacing"/>
            </w:pPr>
          </w:p>
        </w:tc>
        <w:tc>
          <w:tcPr>
            <w:tcW w:w="283" w:type="dxa"/>
            <w:tcBorders>
              <w:left w:val="nil"/>
            </w:tcBorders>
            <w:vAlign w:val="center"/>
          </w:tcPr>
          <w:p w14:paraId="7B88DDCE" w14:textId="77777777" w:rsidR="00913947" w:rsidRPr="002A0D2C" w:rsidRDefault="00913947" w:rsidP="00FB275F">
            <w:pPr>
              <w:pStyle w:val="NoSpacing"/>
            </w:pPr>
          </w:p>
        </w:tc>
        <w:sdt>
          <w:sdtPr>
            <w:id w:val="-922495526"/>
            <w:placeholder>
              <w:docPart w:val="5E71C961BD1304428CC0893EFAA0C258"/>
            </w:placeholder>
            <w:temporary/>
            <w:showingPlcHdr/>
            <w15:appearance w15:val="hidden"/>
          </w:sdtPr>
          <w:sdtEndPr/>
          <w:sdtContent>
            <w:tc>
              <w:tcPr>
                <w:tcW w:w="851" w:type="dxa"/>
                <w:vAlign w:val="center"/>
              </w:tcPr>
              <w:p w14:paraId="4CB2348D" w14:textId="77777777" w:rsidR="00913947" w:rsidRPr="002A0D2C" w:rsidRDefault="00913947" w:rsidP="00FB275F">
                <w:pPr>
                  <w:pStyle w:val="NoSpacing"/>
                </w:pPr>
                <w:r w:rsidRPr="002A0D2C">
                  <w:t>Name</w:t>
                </w:r>
              </w:p>
            </w:tc>
          </w:sdtContent>
        </w:sdt>
        <w:tc>
          <w:tcPr>
            <w:tcW w:w="4127" w:type="dxa"/>
            <w:tcBorders>
              <w:bottom w:val="single" w:sz="12" w:space="0" w:color="auto"/>
            </w:tcBorders>
            <w:shd w:val="clear" w:color="auto" w:fill="FFFFFF" w:themeFill="background1"/>
            <w:vAlign w:val="center"/>
          </w:tcPr>
          <w:p w14:paraId="6B96E3DB" w14:textId="77777777" w:rsidR="00913947" w:rsidRPr="002A0D2C" w:rsidRDefault="00913947" w:rsidP="00FB275F">
            <w:pPr>
              <w:pStyle w:val="NoSpacing"/>
            </w:pPr>
          </w:p>
        </w:tc>
      </w:tr>
      <w:tr w:rsidR="00913947" w:rsidRPr="002A0D2C" w14:paraId="10F373E2" w14:textId="77777777" w:rsidTr="00F31068">
        <w:trPr>
          <w:trHeight w:val="360"/>
        </w:trPr>
        <w:tc>
          <w:tcPr>
            <w:tcW w:w="2160" w:type="dxa"/>
            <w:shd w:val="clear" w:color="auto" w:fill="auto"/>
          </w:tcPr>
          <w:p w14:paraId="0082F998" w14:textId="77777777" w:rsidR="00913947" w:rsidRPr="002A0D2C" w:rsidRDefault="00913947" w:rsidP="00FB275F">
            <w:pPr>
              <w:pStyle w:val="NoSpacing"/>
            </w:pPr>
          </w:p>
        </w:tc>
        <w:sdt>
          <w:sdtPr>
            <w:id w:val="1748994890"/>
            <w:placeholder>
              <w:docPart w:val="73FD5BC411766044BF15061CC20587D0"/>
            </w:placeholder>
            <w:temporary/>
            <w:showingPlcHdr/>
            <w15:appearance w15:val="hidden"/>
          </w:sdtPr>
          <w:sdtEndPr/>
          <w:sdtContent>
            <w:tc>
              <w:tcPr>
                <w:tcW w:w="3369" w:type="dxa"/>
                <w:tcBorders>
                  <w:top w:val="single" w:sz="12" w:space="0" w:color="auto"/>
                </w:tcBorders>
                <w:shd w:val="clear" w:color="auto" w:fill="auto"/>
              </w:tcPr>
              <w:p w14:paraId="3BADE3A2" w14:textId="77777777" w:rsidR="00913947" w:rsidRPr="002A0D2C" w:rsidRDefault="00913947" w:rsidP="00FB275F">
                <w:pPr>
                  <w:pStyle w:val="Field"/>
                </w:pPr>
                <w:r w:rsidRPr="002A0D2C">
                  <w:t>Signature of the Person Submitting this Form</w:t>
                </w:r>
              </w:p>
            </w:tc>
          </w:sdtContent>
        </w:sdt>
        <w:tc>
          <w:tcPr>
            <w:tcW w:w="283" w:type="dxa"/>
            <w:shd w:val="clear" w:color="auto" w:fill="auto"/>
          </w:tcPr>
          <w:p w14:paraId="19028629" w14:textId="77777777" w:rsidR="00913947" w:rsidRPr="002A0D2C" w:rsidRDefault="00913947" w:rsidP="00FB275F">
            <w:pPr>
              <w:pStyle w:val="NoSpacing"/>
            </w:pPr>
          </w:p>
        </w:tc>
        <w:tc>
          <w:tcPr>
            <w:tcW w:w="851" w:type="dxa"/>
            <w:shd w:val="clear" w:color="auto" w:fill="auto"/>
          </w:tcPr>
          <w:p w14:paraId="10E19CB4" w14:textId="77777777" w:rsidR="00913947" w:rsidRPr="002A0D2C" w:rsidRDefault="00913947" w:rsidP="00FB275F">
            <w:pPr>
              <w:pStyle w:val="NoSpacing"/>
            </w:pPr>
          </w:p>
        </w:tc>
        <w:sdt>
          <w:sdtPr>
            <w:id w:val="33780939"/>
            <w:placeholder>
              <w:docPart w:val="35DFD2077050AA40AB5B4A83C0AA8D7C"/>
            </w:placeholder>
            <w:temporary/>
            <w:showingPlcHdr/>
            <w15:appearance w15:val="hidden"/>
          </w:sdtPr>
          <w:sdtEndPr/>
          <w:sdtContent>
            <w:tc>
              <w:tcPr>
                <w:tcW w:w="4127" w:type="dxa"/>
                <w:tcBorders>
                  <w:top w:val="single" w:sz="12" w:space="0" w:color="auto"/>
                </w:tcBorders>
                <w:shd w:val="clear" w:color="auto" w:fill="auto"/>
              </w:tcPr>
              <w:p w14:paraId="3A4555A5" w14:textId="77777777" w:rsidR="00913947" w:rsidRPr="002A0D2C" w:rsidRDefault="00913947" w:rsidP="00FB275F">
                <w:pPr>
                  <w:pStyle w:val="Field"/>
                </w:pPr>
                <w:r w:rsidRPr="002A0D2C">
                  <w:t>Name of the Person Submitting this Form (print)</w:t>
                </w:r>
              </w:p>
            </w:tc>
          </w:sdtContent>
        </w:sdt>
      </w:tr>
    </w:tbl>
    <w:p w14:paraId="3C3C6BDB" w14:textId="77777777" w:rsidR="00060EEF" w:rsidRPr="002A0D2C" w:rsidRDefault="00060EEF" w:rsidP="00FD35A6"/>
    <w:tbl>
      <w:tblPr>
        <w:tblW w:w="4792" w:type="dxa"/>
        <w:tblLook w:val="0600" w:firstRow="0" w:lastRow="0" w:firstColumn="0" w:lastColumn="0" w:noHBand="1" w:noVBand="1"/>
      </w:tblPr>
      <w:tblGrid>
        <w:gridCol w:w="2160"/>
        <w:gridCol w:w="720"/>
        <w:gridCol w:w="236"/>
        <w:gridCol w:w="720"/>
        <w:gridCol w:w="236"/>
        <w:gridCol w:w="720"/>
      </w:tblGrid>
      <w:tr w:rsidR="00017DD6" w:rsidRPr="002A0D2C" w14:paraId="3AC88E09" w14:textId="77777777" w:rsidTr="0023273D">
        <w:trPr>
          <w:trHeight w:val="360"/>
        </w:trPr>
        <w:sdt>
          <w:sdtPr>
            <w:id w:val="1220785300"/>
            <w:placeholder>
              <w:docPart w:val="6A5AD8B3E96940B08215E956FD618B8A"/>
            </w:placeholder>
            <w:temporary/>
            <w:showingPlcHdr/>
            <w15:appearance w15:val="hidden"/>
          </w:sdtPr>
          <w:sdtContent>
            <w:tc>
              <w:tcPr>
                <w:tcW w:w="2160" w:type="dxa"/>
                <w:vAlign w:val="center"/>
              </w:tcPr>
              <w:p w14:paraId="1579EC06" w14:textId="77777777" w:rsidR="00017DD6" w:rsidRPr="002A0D2C" w:rsidRDefault="00017DD6" w:rsidP="00FB275F">
                <w:pPr>
                  <w:pStyle w:val="NoSpacing"/>
                </w:pPr>
                <w:r w:rsidRPr="002A0D2C">
                  <w:t>Date of Signature</w:t>
                </w:r>
              </w:p>
            </w:tc>
          </w:sdtContent>
        </w:sdt>
        <w:sdt>
          <w:sdtPr>
            <w:id w:val="-2014287330"/>
            <w:placeholder>
              <w:docPart w:val="DefaultPlaceholder_-1854013437"/>
            </w:placeholder>
            <w:showingPlcHdr/>
            <w:date>
              <w:dateFormat w:val="M/d/yyyy"/>
              <w:lid w:val="en-US"/>
              <w:storeMappedDataAs w:val="dateTime"/>
              <w:calendar w:val="gregorian"/>
            </w:date>
          </w:sdtPr>
          <w:sdtContent>
            <w:tc>
              <w:tcPr>
                <w:tcW w:w="2632" w:type="dxa"/>
                <w:gridSpan w:val="5"/>
                <w:tcBorders>
                  <w:bottom w:val="single" w:sz="12" w:space="0" w:color="auto"/>
                </w:tcBorders>
                <w:shd w:val="clear" w:color="auto" w:fill="FFFFFF" w:themeFill="background1"/>
                <w:vAlign w:val="center"/>
              </w:tcPr>
              <w:p w14:paraId="31C3ACCA" w14:textId="29AD73B2" w:rsidR="00017DD6" w:rsidRPr="002A0D2C" w:rsidRDefault="00017DD6" w:rsidP="00FB275F">
                <w:pPr>
                  <w:pStyle w:val="NoSpacing"/>
                </w:pPr>
                <w:r w:rsidRPr="002A0D2C">
                  <w:t>Click or tap to enter a date.</w:t>
                </w:r>
              </w:p>
            </w:tc>
          </w:sdtContent>
        </w:sdt>
      </w:tr>
      <w:tr w:rsidR="00913947" w:rsidRPr="002A0D2C" w14:paraId="37049D9E" w14:textId="77777777" w:rsidTr="00F31068">
        <w:trPr>
          <w:trHeight w:val="360"/>
        </w:trPr>
        <w:tc>
          <w:tcPr>
            <w:tcW w:w="2160" w:type="dxa"/>
            <w:shd w:val="clear" w:color="auto" w:fill="auto"/>
          </w:tcPr>
          <w:p w14:paraId="3AFDC224" w14:textId="77777777" w:rsidR="00913947" w:rsidRPr="002A0D2C" w:rsidRDefault="00913947" w:rsidP="00FB275F">
            <w:pPr>
              <w:pStyle w:val="Field"/>
            </w:pPr>
          </w:p>
        </w:tc>
        <w:tc>
          <w:tcPr>
            <w:tcW w:w="720" w:type="dxa"/>
            <w:tcBorders>
              <w:top w:val="single" w:sz="12" w:space="0" w:color="auto"/>
            </w:tcBorders>
            <w:shd w:val="clear" w:color="auto" w:fill="auto"/>
          </w:tcPr>
          <w:p w14:paraId="340DB4DF" w14:textId="5C2DFFE4" w:rsidR="00913947" w:rsidRPr="002A0D2C" w:rsidRDefault="00913947" w:rsidP="00FB275F">
            <w:pPr>
              <w:pStyle w:val="Field"/>
            </w:pPr>
          </w:p>
        </w:tc>
        <w:tc>
          <w:tcPr>
            <w:tcW w:w="236" w:type="dxa"/>
            <w:tcBorders>
              <w:top w:val="single" w:sz="12" w:space="0" w:color="auto"/>
            </w:tcBorders>
            <w:shd w:val="clear" w:color="auto" w:fill="auto"/>
          </w:tcPr>
          <w:p w14:paraId="0CE0A808" w14:textId="77777777" w:rsidR="00913947" w:rsidRPr="002A0D2C" w:rsidRDefault="00913947" w:rsidP="00FB275F">
            <w:pPr>
              <w:pStyle w:val="Field"/>
            </w:pPr>
          </w:p>
        </w:tc>
        <w:tc>
          <w:tcPr>
            <w:tcW w:w="720" w:type="dxa"/>
            <w:tcBorders>
              <w:top w:val="single" w:sz="12" w:space="0" w:color="auto"/>
            </w:tcBorders>
            <w:shd w:val="clear" w:color="auto" w:fill="auto"/>
          </w:tcPr>
          <w:p w14:paraId="219AE64B" w14:textId="3F7DCC69" w:rsidR="00913947" w:rsidRPr="002A0D2C" w:rsidRDefault="00913947" w:rsidP="00FB275F">
            <w:pPr>
              <w:pStyle w:val="Field"/>
            </w:pPr>
          </w:p>
        </w:tc>
        <w:tc>
          <w:tcPr>
            <w:tcW w:w="236" w:type="dxa"/>
            <w:tcBorders>
              <w:top w:val="single" w:sz="12" w:space="0" w:color="auto"/>
            </w:tcBorders>
            <w:shd w:val="clear" w:color="auto" w:fill="auto"/>
          </w:tcPr>
          <w:p w14:paraId="4E81853D" w14:textId="77777777" w:rsidR="00913947" w:rsidRPr="002A0D2C" w:rsidRDefault="00913947" w:rsidP="00FB275F">
            <w:pPr>
              <w:pStyle w:val="Field"/>
            </w:pPr>
          </w:p>
        </w:tc>
        <w:tc>
          <w:tcPr>
            <w:tcW w:w="720" w:type="dxa"/>
            <w:tcBorders>
              <w:top w:val="single" w:sz="12" w:space="0" w:color="auto"/>
            </w:tcBorders>
            <w:shd w:val="clear" w:color="auto" w:fill="auto"/>
          </w:tcPr>
          <w:p w14:paraId="59E165A0" w14:textId="7BB7D470" w:rsidR="00913947" w:rsidRPr="002A0D2C" w:rsidRDefault="00913947" w:rsidP="00FB275F">
            <w:pPr>
              <w:pStyle w:val="Field"/>
            </w:pPr>
          </w:p>
        </w:tc>
      </w:tr>
    </w:tbl>
    <w:p w14:paraId="6E60DFE3" w14:textId="6308E2E9" w:rsidR="004D7B52" w:rsidRDefault="004D7B52" w:rsidP="00913947"/>
    <w:p w14:paraId="66F5E0E1" w14:textId="77777777" w:rsidR="004D7B52" w:rsidRDefault="004D7B52">
      <w:r>
        <w:br w:type="page"/>
      </w:r>
    </w:p>
    <w:p w14:paraId="24F4EBDA" w14:textId="77777777" w:rsidR="00913947" w:rsidRPr="002A0D2C" w:rsidRDefault="00913947" w:rsidP="00913947"/>
    <w:p w14:paraId="2457CADD" w14:textId="0167CD73" w:rsidR="00060EEF" w:rsidRPr="00F01247" w:rsidRDefault="009272AA" w:rsidP="00913947">
      <w:pPr>
        <w:jc w:val="center"/>
        <w:rPr>
          <w:b/>
          <w:bCs/>
          <w:sz w:val="28"/>
          <w:szCs w:val="28"/>
        </w:rPr>
      </w:pPr>
      <w:r w:rsidRPr="00F01247">
        <w:rPr>
          <w:b/>
          <w:bCs/>
          <w:sz w:val="28"/>
          <w:szCs w:val="28"/>
        </w:rPr>
        <w:t>Appendix 1</w:t>
      </w:r>
    </w:p>
    <w:p w14:paraId="26EC845A" w14:textId="531FC709" w:rsidR="00913947" w:rsidRPr="00570454" w:rsidRDefault="00913947" w:rsidP="00913947">
      <w:pPr>
        <w:jc w:val="center"/>
        <w:outlineLvl w:val="0"/>
        <w:rPr>
          <w:b/>
          <w:bCs/>
        </w:rPr>
      </w:pPr>
      <w:r w:rsidRPr="00570454">
        <w:rPr>
          <w:b/>
          <w:bCs/>
        </w:rPr>
        <w:t xml:space="preserve">CPCSSN Dictionary (DAR) Variable Request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4"/>
        <w:gridCol w:w="7683"/>
      </w:tblGrid>
      <w:tr w:rsidR="00913947" w:rsidRPr="002A0D2C" w14:paraId="5F2E3D27" w14:textId="77777777" w:rsidTr="00FB275F">
        <w:tc>
          <w:tcPr>
            <w:tcW w:w="3054" w:type="dxa"/>
          </w:tcPr>
          <w:p w14:paraId="5A9E3999" w14:textId="77777777" w:rsidR="00913947" w:rsidRPr="002A0D2C" w:rsidRDefault="00913947" w:rsidP="00FB275F">
            <w:r w:rsidRPr="002A0D2C">
              <w:t>Project Title</w:t>
            </w:r>
          </w:p>
        </w:tc>
        <w:tc>
          <w:tcPr>
            <w:tcW w:w="7683" w:type="dxa"/>
          </w:tcPr>
          <w:p w14:paraId="031498AC" w14:textId="77777777" w:rsidR="00913947" w:rsidRPr="002A0D2C" w:rsidRDefault="00913947" w:rsidP="00FB275F"/>
          <w:p w14:paraId="4831BC26" w14:textId="77777777" w:rsidR="00913947" w:rsidRPr="002A0D2C" w:rsidRDefault="00913947" w:rsidP="00FB275F"/>
          <w:p w14:paraId="370BEA74" w14:textId="77777777" w:rsidR="00913947" w:rsidRPr="002A0D2C" w:rsidRDefault="00913947" w:rsidP="00FB275F"/>
        </w:tc>
      </w:tr>
      <w:tr w:rsidR="00913947" w:rsidRPr="002A0D2C" w14:paraId="2FE4CA68" w14:textId="77777777" w:rsidTr="00FB275F">
        <w:tc>
          <w:tcPr>
            <w:tcW w:w="3054" w:type="dxa"/>
          </w:tcPr>
          <w:p w14:paraId="0BECF948" w14:textId="77777777" w:rsidR="00913947" w:rsidRPr="002A0D2C" w:rsidRDefault="00913947" w:rsidP="00FB275F">
            <w:r w:rsidRPr="002A0D2C">
              <w:t>Principal Investigator</w:t>
            </w:r>
          </w:p>
          <w:p w14:paraId="1D23F927" w14:textId="77777777" w:rsidR="00913947" w:rsidRPr="002A0D2C" w:rsidRDefault="00913947" w:rsidP="00FB275F"/>
        </w:tc>
        <w:tc>
          <w:tcPr>
            <w:tcW w:w="7683" w:type="dxa"/>
          </w:tcPr>
          <w:p w14:paraId="081A1747" w14:textId="77777777" w:rsidR="00913947" w:rsidRPr="002A0D2C" w:rsidRDefault="00913947" w:rsidP="00FB275F">
            <w:r w:rsidRPr="002A0D2C">
              <w:t xml:space="preserve">  </w:t>
            </w:r>
          </w:p>
          <w:p w14:paraId="6BFBA48E" w14:textId="77777777" w:rsidR="00913947" w:rsidRPr="002A0D2C" w:rsidRDefault="00913947" w:rsidP="00FB275F"/>
        </w:tc>
      </w:tr>
    </w:tbl>
    <w:p w14:paraId="7735C421" w14:textId="77777777" w:rsidR="00913947" w:rsidRPr="002A0D2C" w:rsidRDefault="00913947" w:rsidP="00913947">
      <w:pPr>
        <w:widowControl w:val="0"/>
        <w:spacing w:line="240" w:lineRule="auto"/>
        <w:ind w:right="276"/>
      </w:pPr>
    </w:p>
    <w:p w14:paraId="64B229B6" w14:textId="77777777" w:rsidR="00913947" w:rsidRPr="002A0D2C" w:rsidRDefault="00913947" w:rsidP="00913947">
      <w:pPr>
        <w:widowControl w:val="0"/>
        <w:spacing w:line="240" w:lineRule="auto"/>
        <w:ind w:right="276"/>
      </w:pPr>
    </w:p>
    <w:p w14:paraId="1A043673" w14:textId="7E5E89DE" w:rsidR="00753A4D" w:rsidRPr="00017DD6" w:rsidRDefault="00017DD6">
      <w:pPr>
        <w:rPr>
          <w:rFonts w:cs="Times New Roman"/>
          <w:b/>
          <w:sz w:val="24"/>
          <w:szCs w:val="24"/>
          <w:u w:val="single"/>
          <w:lang w:val="en-CA"/>
        </w:rPr>
      </w:pPr>
      <w:bookmarkStart w:id="17" w:name="Tables1"/>
      <w:bookmarkEnd w:id="3"/>
      <w:r w:rsidRPr="00017DD6">
        <w:rPr>
          <w:rFonts w:cs="Times New Roman"/>
          <w:b/>
          <w:sz w:val="24"/>
          <w:szCs w:val="24"/>
          <w:u w:val="single"/>
          <w:lang w:val="en-CA"/>
        </w:rPr>
        <w:t>Table of Contents</w:t>
      </w:r>
    </w:p>
    <w:p w14:paraId="314ACE85" w14:textId="6FA795D5" w:rsidR="00472F0E" w:rsidRDefault="00472F0E">
      <w:pPr>
        <w:pStyle w:val="TOC1"/>
        <w:tabs>
          <w:tab w:val="right" w:leader="hyphen" w:pos="10790"/>
        </w:tabs>
        <w:rPr>
          <w:rFonts w:eastAsiaTheme="minorEastAsia"/>
          <w:noProof/>
          <w:lang w:val="en-CA" w:eastAsia="en-CA"/>
        </w:rPr>
      </w:pPr>
      <w:r>
        <w:rPr>
          <w:rFonts w:cs="Times New Roman"/>
          <w:b/>
          <w:lang w:val="en-CA"/>
        </w:rPr>
        <w:fldChar w:fldCharType="begin"/>
      </w:r>
      <w:r>
        <w:rPr>
          <w:rFonts w:cs="Times New Roman"/>
          <w:b/>
          <w:lang w:val="en-CA"/>
        </w:rPr>
        <w:instrText xml:space="preserve"> TOC \b Tables1 \* MERGEFORMAT  \* MERGEFORMAT </w:instrText>
      </w:r>
      <w:r>
        <w:rPr>
          <w:rFonts w:cs="Times New Roman"/>
          <w:b/>
          <w:lang w:val="en-CA"/>
        </w:rPr>
        <w:fldChar w:fldCharType="separate"/>
      </w:r>
      <w:r>
        <w:rPr>
          <w:noProof/>
        </w:rPr>
        <w:t>DATA SPECIFICATIONS</w:t>
      </w:r>
      <w:r>
        <w:rPr>
          <w:noProof/>
        </w:rPr>
        <w:tab/>
      </w:r>
      <w:r>
        <w:rPr>
          <w:noProof/>
        </w:rPr>
        <w:fldChar w:fldCharType="begin"/>
      </w:r>
      <w:r>
        <w:rPr>
          <w:noProof/>
        </w:rPr>
        <w:instrText xml:space="preserve"> PAGEREF _Toc106741204 \h </w:instrText>
      </w:r>
      <w:r>
        <w:rPr>
          <w:noProof/>
        </w:rPr>
      </w:r>
      <w:r>
        <w:rPr>
          <w:noProof/>
        </w:rPr>
        <w:fldChar w:fldCharType="separate"/>
      </w:r>
      <w:r>
        <w:rPr>
          <w:noProof/>
        </w:rPr>
        <w:t>7</w:t>
      </w:r>
      <w:r>
        <w:rPr>
          <w:noProof/>
        </w:rPr>
        <w:fldChar w:fldCharType="end"/>
      </w:r>
    </w:p>
    <w:p w14:paraId="1DE17FE3" w14:textId="3E660153" w:rsidR="00472F0E" w:rsidRDefault="00472F0E">
      <w:pPr>
        <w:pStyle w:val="TOC1"/>
        <w:tabs>
          <w:tab w:val="right" w:leader="hyphen" w:pos="10790"/>
        </w:tabs>
        <w:rPr>
          <w:rFonts w:eastAsiaTheme="minorEastAsia"/>
          <w:noProof/>
          <w:lang w:val="en-CA" w:eastAsia="en-CA"/>
        </w:rPr>
      </w:pPr>
      <w:r w:rsidRPr="0098138B">
        <w:rPr>
          <w:noProof/>
          <w:lang w:val="en-CA"/>
        </w:rPr>
        <w:t>Table: GroupInfo</w:t>
      </w:r>
      <w:r>
        <w:rPr>
          <w:noProof/>
        </w:rPr>
        <w:tab/>
      </w:r>
      <w:r>
        <w:rPr>
          <w:noProof/>
        </w:rPr>
        <w:fldChar w:fldCharType="begin"/>
      </w:r>
      <w:r>
        <w:rPr>
          <w:noProof/>
        </w:rPr>
        <w:instrText xml:space="preserve"> PAGEREF _Toc106741205 \h </w:instrText>
      </w:r>
      <w:r>
        <w:rPr>
          <w:noProof/>
        </w:rPr>
      </w:r>
      <w:r>
        <w:rPr>
          <w:noProof/>
        </w:rPr>
        <w:fldChar w:fldCharType="separate"/>
      </w:r>
      <w:r>
        <w:rPr>
          <w:noProof/>
        </w:rPr>
        <w:t>8</w:t>
      </w:r>
      <w:r>
        <w:rPr>
          <w:noProof/>
        </w:rPr>
        <w:fldChar w:fldCharType="end"/>
      </w:r>
    </w:p>
    <w:p w14:paraId="6EF3EA73" w14:textId="5287D0F3" w:rsidR="00472F0E" w:rsidRDefault="00472F0E">
      <w:pPr>
        <w:pStyle w:val="TOC1"/>
        <w:tabs>
          <w:tab w:val="right" w:leader="hyphen" w:pos="10790"/>
        </w:tabs>
        <w:rPr>
          <w:rFonts w:eastAsiaTheme="minorEastAsia"/>
          <w:noProof/>
          <w:lang w:val="en-CA" w:eastAsia="en-CA"/>
        </w:rPr>
      </w:pPr>
      <w:r w:rsidRPr="0098138B">
        <w:rPr>
          <w:noProof/>
          <w:lang w:val="en-CA"/>
        </w:rPr>
        <w:t>Table: ProviderGroup</w:t>
      </w:r>
      <w:r>
        <w:rPr>
          <w:noProof/>
        </w:rPr>
        <w:tab/>
      </w:r>
      <w:r>
        <w:rPr>
          <w:noProof/>
        </w:rPr>
        <w:fldChar w:fldCharType="begin"/>
      </w:r>
      <w:r>
        <w:rPr>
          <w:noProof/>
        </w:rPr>
        <w:instrText xml:space="preserve"> PAGEREF _Toc106741206 \h </w:instrText>
      </w:r>
      <w:r>
        <w:rPr>
          <w:noProof/>
        </w:rPr>
      </w:r>
      <w:r>
        <w:rPr>
          <w:noProof/>
        </w:rPr>
        <w:fldChar w:fldCharType="separate"/>
      </w:r>
      <w:r>
        <w:rPr>
          <w:noProof/>
        </w:rPr>
        <w:t>9</w:t>
      </w:r>
      <w:r>
        <w:rPr>
          <w:noProof/>
        </w:rPr>
        <w:fldChar w:fldCharType="end"/>
      </w:r>
    </w:p>
    <w:p w14:paraId="1E762674" w14:textId="33DD9CAB" w:rsidR="00472F0E" w:rsidRDefault="00472F0E">
      <w:pPr>
        <w:pStyle w:val="TOC1"/>
        <w:tabs>
          <w:tab w:val="right" w:leader="hyphen" w:pos="10790"/>
        </w:tabs>
        <w:rPr>
          <w:rFonts w:eastAsiaTheme="minorEastAsia"/>
          <w:noProof/>
          <w:lang w:val="en-CA" w:eastAsia="en-CA"/>
        </w:rPr>
      </w:pPr>
      <w:r w:rsidRPr="0098138B">
        <w:rPr>
          <w:noProof/>
          <w:lang w:val="en-CA"/>
        </w:rPr>
        <w:t>Table: Patient</w:t>
      </w:r>
      <w:r>
        <w:rPr>
          <w:noProof/>
        </w:rPr>
        <w:tab/>
      </w:r>
      <w:r>
        <w:rPr>
          <w:noProof/>
        </w:rPr>
        <w:fldChar w:fldCharType="begin"/>
      </w:r>
      <w:r>
        <w:rPr>
          <w:noProof/>
        </w:rPr>
        <w:instrText xml:space="preserve"> PAGEREF _Toc106741207 \h </w:instrText>
      </w:r>
      <w:r>
        <w:rPr>
          <w:noProof/>
        </w:rPr>
      </w:r>
      <w:r>
        <w:rPr>
          <w:noProof/>
        </w:rPr>
        <w:fldChar w:fldCharType="separate"/>
      </w:r>
      <w:r>
        <w:rPr>
          <w:noProof/>
        </w:rPr>
        <w:t>10</w:t>
      </w:r>
      <w:r>
        <w:rPr>
          <w:noProof/>
        </w:rPr>
        <w:fldChar w:fldCharType="end"/>
      </w:r>
    </w:p>
    <w:p w14:paraId="35AE008A" w14:textId="2F01EB23" w:rsidR="00472F0E" w:rsidRDefault="00472F0E">
      <w:pPr>
        <w:pStyle w:val="TOC1"/>
        <w:tabs>
          <w:tab w:val="right" w:leader="hyphen" w:pos="10790"/>
        </w:tabs>
        <w:rPr>
          <w:rFonts w:eastAsiaTheme="minorEastAsia"/>
          <w:noProof/>
          <w:lang w:val="en-CA" w:eastAsia="en-CA"/>
        </w:rPr>
      </w:pPr>
      <w:r w:rsidRPr="0098138B">
        <w:rPr>
          <w:noProof/>
          <w:lang w:val="en-CA"/>
        </w:rPr>
        <w:t>Table: AllergyIntolerance</w:t>
      </w:r>
      <w:r>
        <w:rPr>
          <w:noProof/>
        </w:rPr>
        <w:tab/>
      </w:r>
      <w:r>
        <w:rPr>
          <w:noProof/>
        </w:rPr>
        <w:fldChar w:fldCharType="begin"/>
      </w:r>
      <w:r>
        <w:rPr>
          <w:noProof/>
        </w:rPr>
        <w:instrText xml:space="preserve"> PAGEREF _Toc106741208 \h </w:instrText>
      </w:r>
      <w:r>
        <w:rPr>
          <w:noProof/>
        </w:rPr>
      </w:r>
      <w:r>
        <w:rPr>
          <w:noProof/>
        </w:rPr>
        <w:fldChar w:fldCharType="separate"/>
      </w:r>
      <w:r>
        <w:rPr>
          <w:noProof/>
        </w:rPr>
        <w:t>12</w:t>
      </w:r>
      <w:r>
        <w:rPr>
          <w:noProof/>
        </w:rPr>
        <w:fldChar w:fldCharType="end"/>
      </w:r>
    </w:p>
    <w:p w14:paraId="6F578426" w14:textId="0B823704" w:rsidR="00472F0E" w:rsidRDefault="00472F0E">
      <w:pPr>
        <w:pStyle w:val="TOC1"/>
        <w:tabs>
          <w:tab w:val="right" w:leader="hyphen" w:pos="10790"/>
        </w:tabs>
        <w:rPr>
          <w:rFonts w:eastAsiaTheme="minorEastAsia"/>
          <w:noProof/>
          <w:lang w:val="en-CA" w:eastAsia="en-CA"/>
        </w:rPr>
      </w:pPr>
      <w:r w:rsidRPr="0098138B">
        <w:rPr>
          <w:noProof/>
          <w:lang w:val="en-CA"/>
        </w:rPr>
        <w:t>Table: Billing</w:t>
      </w:r>
      <w:r>
        <w:rPr>
          <w:noProof/>
        </w:rPr>
        <w:tab/>
      </w:r>
      <w:r>
        <w:rPr>
          <w:noProof/>
        </w:rPr>
        <w:fldChar w:fldCharType="begin"/>
      </w:r>
      <w:r>
        <w:rPr>
          <w:noProof/>
        </w:rPr>
        <w:instrText xml:space="preserve"> PAGEREF _Toc106741209 \h </w:instrText>
      </w:r>
      <w:r>
        <w:rPr>
          <w:noProof/>
        </w:rPr>
      </w:r>
      <w:r>
        <w:rPr>
          <w:noProof/>
        </w:rPr>
        <w:fldChar w:fldCharType="separate"/>
      </w:r>
      <w:r>
        <w:rPr>
          <w:noProof/>
        </w:rPr>
        <w:t>13</w:t>
      </w:r>
      <w:r>
        <w:rPr>
          <w:noProof/>
        </w:rPr>
        <w:fldChar w:fldCharType="end"/>
      </w:r>
    </w:p>
    <w:p w14:paraId="0B7593BA" w14:textId="1694736B" w:rsidR="00472F0E" w:rsidRDefault="00472F0E">
      <w:pPr>
        <w:pStyle w:val="TOC1"/>
        <w:tabs>
          <w:tab w:val="right" w:leader="hyphen" w:pos="10790"/>
        </w:tabs>
        <w:rPr>
          <w:rFonts w:eastAsiaTheme="minorEastAsia"/>
          <w:noProof/>
          <w:lang w:val="en-CA" w:eastAsia="en-CA"/>
        </w:rPr>
      </w:pPr>
      <w:r w:rsidRPr="0098138B">
        <w:rPr>
          <w:noProof/>
          <w:lang w:val="en-CA"/>
        </w:rPr>
        <w:t>Table: Deprivation</w:t>
      </w:r>
      <w:r>
        <w:rPr>
          <w:noProof/>
        </w:rPr>
        <w:tab/>
      </w:r>
      <w:r>
        <w:rPr>
          <w:noProof/>
        </w:rPr>
        <w:fldChar w:fldCharType="begin"/>
      </w:r>
      <w:r>
        <w:rPr>
          <w:noProof/>
        </w:rPr>
        <w:instrText xml:space="preserve"> PAGEREF _Toc106741210 \h </w:instrText>
      </w:r>
      <w:r>
        <w:rPr>
          <w:noProof/>
        </w:rPr>
      </w:r>
      <w:r>
        <w:rPr>
          <w:noProof/>
        </w:rPr>
        <w:fldChar w:fldCharType="separate"/>
      </w:r>
      <w:r>
        <w:rPr>
          <w:noProof/>
        </w:rPr>
        <w:t>14</w:t>
      </w:r>
      <w:r>
        <w:rPr>
          <w:noProof/>
        </w:rPr>
        <w:fldChar w:fldCharType="end"/>
      </w:r>
    </w:p>
    <w:p w14:paraId="38B10C08" w14:textId="5719D712" w:rsidR="00472F0E" w:rsidRDefault="00472F0E">
      <w:pPr>
        <w:pStyle w:val="TOC1"/>
        <w:tabs>
          <w:tab w:val="right" w:leader="hyphen" w:pos="10790"/>
        </w:tabs>
        <w:rPr>
          <w:rFonts w:eastAsiaTheme="minorEastAsia"/>
          <w:noProof/>
          <w:lang w:val="en-CA" w:eastAsia="en-CA"/>
        </w:rPr>
      </w:pPr>
      <w:r w:rsidRPr="0098138B">
        <w:rPr>
          <w:noProof/>
          <w:lang w:val="en-CA"/>
        </w:rPr>
        <w:t>Table: Encounter</w:t>
      </w:r>
      <w:r>
        <w:rPr>
          <w:noProof/>
        </w:rPr>
        <w:tab/>
      </w:r>
      <w:r>
        <w:rPr>
          <w:noProof/>
        </w:rPr>
        <w:fldChar w:fldCharType="begin"/>
      </w:r>
      <w:r>
        <w:rPr>
          <w:noProof/>
        </w:rPr>
        <w:instrText xml:space="preserve"> PAGEREF _Toc106741211 \h </w:instrText>
      </w:r>
      <w:r>
        <w:rPr>
          <w:noProof/>
        </w:rPr>
      </w:r>
      <w:r>
        <w:rPr>
          <w:noProof/>
        </w:rPr>
        <w:fldChar w:fldCharType="separate"/>
      </w:r>
      <w:r>
        <w:rPr>
          <w:noProof/>
        </w:rPr>
        <w:t>15</w:t>
      </w:r>
      <w:r>
        <w:rPr>
          <w:noProof/>
        </w:rPr>
        <w:fldChar w:fldCharType="end"/>
      </w:r>
    </w:p>
    <w:p w14:paraId="7B2750FD" w14:textId="279BF58F" w:rsidR="00472F0E" w:rsidRDefault="00472F0E">
      <w:pPr>
        <w:pStyle w:val="TOC1"/>
        <w:tabs>
          <w:tab w:val="right" w:leader="hyphen" w:pos="10790"/>
        </w:tabs>
        <w:rPr>
          <w:rFonts w:eastAsiaTheme="minorEastAsia"/>
          <w:noProof/>
          <w:lang w:val="en-CA" w:eastAsia="en-CA"/>
        </w:rPr>
      </w:pPr>
      <w:r w:rsidRPr="0098138B">
        <w:rPr>
          <w:noProof/>
          <w:lang w:val="en-CA"/>
        </w:rPr>
        <w:t>Table: EncounterDiagnosis</w:t>
      </w:r>
      <w:r>
        <w:rPr>
          <w:noProof/>
        </w:rPr>
        <w:tab/>
      </w:r>
      <w:r>
        <w:rPr>
          <w:noProof/>
        </w:rPr>
        <w:fldChar w:fldCharType="begin"/>
      </w:r>
      <w:r>
        <w:rPr>
          <w:noProof/>
        </w:rPr>
        <w:instrText xml:space="preserve"> PAGEREF _Toc106741212 \h </w:instrText>
      </w:r>
      <w:r>
        <w:rPr>
          <w:noProof/>
        </w:rPr>
      </w:r>
      <w:r>
        <w:rPr>
          <w:noProof/>
        </w:rPr>
        <w:fldChar w:fldCharType="separate"/>
      </w:r>
      <w:r>
        <w:rPr>
          <w:noProof/>
        </w:rPr>
        <w:t>16</w:t>
      </w:r>
      <w:r>
        <w:rPr>
          <w:noProof/>
        </w:rPr>
        <w:fldChar w:fldCharType="end"/>
      </w:r>
    </w:p>
    <w:p w14:paraId="2E5B020E" w14:textId="790F0B01" w:rsidR="00472F0E" w:rsidRDefault="00472F0E">
      <w:pPr>
        <w:pStyle w:val="TOC1"/>
        <w:tabs>
          <w:tab w:val="right" w:leader="hyphen" w:pos="10790"/>
        </w:tabs>
        <w:rPr>
          <w:rFonts w:eastAsiaTheme="minorEastAsia"/>
          <w:noProof/>
          <w:lang w:val="en-CA" w:eastAsia="en-CA"/>
        </w:rPr>
      </w:pPr>
      <w:r w:rsidRPr="0098138B">
        <w:rPr>
          <w:noProof/>
          <w:lang w:val="en-CA"/>
        </w:rPr>
        <w:t>Table: Exam</w:t>
      </w:r>
      <w:r>
        <w:rPr>
          <w:noProof/>
        </w:rPr>
        <w:tab/>
      </w:r>
      <w:r>
        <w:rPr>
          <w:noProof/>
        </w:rPr>
        <w:fldChar w:fldCharType="begin"/>
      </w:r>
      <w:r>
        <w:rPr>
          <w:noProof/>
        </w:rPr>
        <w:instrText xml:space="preserve"> PAGEREF _Toc106741213 \h </w:instrText>
      </w:r>
      <w:r>
        <w:rPr>
          <w:noProof/>
        </w:rPr>
      </w:r>
      <w:r>
        <w:rPr>
          <w:noProof/>
        </w:rPr>
        <w:fldChar w:fldCharType="separate"/>
      </w:r>
      <w:r>
        <w:rPr>
          <w:noProof/>
        </w:rPr>
        <w:t>17</w:t>
      </w:r>
      <w:r>
        <w:rPr>
          <w:noProof/>
        </w:rPr>
        <w:fldChar w:fldCharType="end"/>
      </w:r>
    </w:p>
    <w:p w14:paraId="746AAE92" w14:textId="26D5C711" w:rsidR="00472F0E" w:rsidRDefault="00472F0E">
      <w:pPr>
        <w:pStyle w:val="TOC1"/>
        <w:tabs>
          <w:tab w:val="right" w:leader="hyphen" w:pos="10790"/>
        </w:tabs>
        <w:rPr>
          <w:rFonts w:eastAsiaTheme="minorEastAsia"/>
          <w:noProof/>
          <w:lang w:val="en-CA" w:eastAsia="en-CA"/>
        </w:rPr>
      </w:pPr>
      <w:r w:rsidRPr="0098138B">
        <w:rPr>
          <w:noProof/>
          <w:lang w:val="en-CA"/>
        </w:rPr>
        <w:t>Table: FamilyHistory</w:t>
      </w:r>
      <w:r>
        <w:rPr>
          <w:noProof/>
        </w:rPr>
        <w:tab/>
      </w:r>
      <w:r>
        <w:rPr>
          <w:noProof/>
        </w:rPr>
        <w:fldChar w:fldCharType="begin"/>
      </w:r>
      <w:r>
        <w:rPr>
          <w:noProof/>
        </w:rPr>
        <w:instrText xml:space="preserve"> PAGEREF _Toc106741214 \h </w:instrText>
      </w:r>
      <w:r>
        <w:rPr>
          <w:noProof/>
        </w:rPr>
      </w:r>
      <w:r>
        <w:rPr>
          <w:noProof/>
        </w:rPr>
        <w:fldChar w:fldCharType="separate"/>
      </w:r>
      <w:r>
        <w:rPr>
          <w:noProof/>
        </w:rPr>
        <w:t>18</w:t>
      </w:r>
      <w:r>
        <w:rPr>
          <w:noProof/>
        </w:rPr>
        <w:fldChar w:fldCharType="end"/>
      </w:r>
    </w:p>
    <w:p w14:paraId="3BB80EED" w14:textId="46321908" w:rsidR="00472F0E" w:rsidRDefault="00472F0E">
      <w:pPr>
        <w:pStyle w:val="TOC1"/>
        <w:tabs>
          <w:tab w:val="right" w:leader="hyphen" w:pos="10790"/>
        </w:tabs>
        <w:rPr>
          <w:rFonts w:eastAsiaTheme="minorEastAsia"/>
          <w:noProof/>
          <w:lang w:val="en-CA" w:eastAsia="en-CA"/>
        </w:rPr>
      </w:pPr>
      <w:r w:rsidRPr="0098138B">
        <w:rPr>
          <w:noProof/>
          <w:lang w:val="en-CA"/>
        </w:rPr>
        <w:t>Table: HealthCondition</w:t>
      </w:r>
      <w:r>
        <w:rPr>
          <w:noProof/>
        </w:rPr>
        <w:tab/>
      </w:r>
      <w:r>
        <w:rPr>
          <w:noProof/>
        </w:rPr>
        <w:fldChar w:fldCharType="begin"/>
      </w:r>
      <w:r>
        <w:rPr>
          <w:noProof/>
        </w:rPr>
        <w:instrText xml:space="preserve"> PAGEREF _Toc106741215 \h </w:instrText>
      </w:r>
      <w:r>
        <w:rPr>
          <w:noProof/>
        </w:rPr>
      </w:r>
      <w:r>
        <w:rPr>
          <w:noProof/>
        </w:rPr>
        <w:fldChar w:fldCharType="separate"/>
      </w:r>
      <w:r>
        <w:rPr>
          <w:noProof/>
        </w:rPr>
        <w:t>19</w:t>
      </w:r>
      <w:r>
        <w:rPr>
          <w:noProof/>
        </w:rPr>
        <w:fldChar w:fldCharType="end"/>
      </w:r>
    </w:p>
    <w:p w14:paraId="1F21658E" w14:textId="5FE387D7" w:rsidR="00472F0E" w:rsidRDefault="00472F0E">
      <w:pPr>
        <w:pStyle w:val="TOC1"/>
        <w:tabs>
          <w:tab w:val="right" w:leader="hyphen" w:pos="10790"/>
        </w:tabs>
        <w:rPr>
          <w:rFonts w:eastAsiaTheme="minorEastAsia"/>
          <w:noProof/>
          <w:lang w:val="en-CA" w:eastAsia="en-CA"/>
        </w:rPr>
      </w:pPr>
      <w:r w:rsidRPr="0098138B">
        <w:rPr>
          <w:noProof/>
          <w:lang w:val="en-CA"/>
        </w:rPr>
        <w:t>Table: Lab</w:t>
      </w:r>
      <w:r>
        <w:rPr>
          <w:noProof/>
        </w:rPr>
        <w:tab/>
      </w:r>
      <w:r>
        <w:rPr>
          <w:noProof/>
        </w:rPr>
        <w:fldChar w:fldCharType="begin"/>
      </w:r>
      <w:r>
        <w:rPr>
          <w:noProof/>
        </w:rPr>
        <w:instrText xml:space="preserve"> PAGEREF _Toc106741216 \h </w:instrText>
      </w:r>
      <w:r>
        <w:rPr>
          <w:noProof/>
        </w:rPr>
      </w:r>
      <w:r>
        <w:rPr>
          <w:noProof/>
        </w:rPr>
        <w:fldChar w:fldCharType="separate"/>
      </w:r>
      <w:r>
        <w:rPr>
          <w:noProof/>
        </w:rPr>
        <w:t>20</w:t>
      </w:r>
      <w:r>
        <w:rPr>
          <w:noProof/>
        </w:rPr>
        <w:fldChar w:fldCharType="end"/>
      </w:r>
    </w:p>
    <w:p w14:paraId="5F41A8B0" w14:textId="095130D8" w:rsidR="00472F0E" w:rsidRDefault="00472F0E">
      <w:pPr>
        <w:pStyle w:val="TOC1"/>
        <w:tabs>
          <w:tab w:val="right" w:leader="hyphen" w:pos="10790"/>
        </w:tabs>
        <w:rPr>
          <w:rFonts w:eastAsiaTheme="minorEastAsia"/>
          <w:noProof/>
          <w:lang w:val="en-CA" w:eastAsia="en-CA"/>
        </w:rPr>
      </w:pPr>
      <w:r w:rsidRPr="0098138B">
        <w:rPr>
          <w:noProof/>
          <w:lang w:val="en-CA"/>
        </w:rPr>
        <w:t>Table: Medication</w:t>
      </w:r>
      <w:r>
        <w:rPr>
          <w:noProof/>
        </w:rPr>
        <w:tab/>
      </w:r>
      <w:r>
        <w:rPr>
          <w:noProof/>
        </w:rPr>
        <w:fldChar w:fldCharType="begin"/>
      </w:r>
      <w:r>
        <w:rPr>
          <w:noProof/>
        </w:rPr>
        <w:instrText xml:space="preserve"> PAGEREF _Toc106741217 \h </w:instrText>
      </w:r>
      <w:r>
        <w:rPr>
          <w:noProof/>
        </w:rPr>
      </w:r>
      <w:r>
        <w:rPr>
          <w:noProof/>
        </w:rPr>
        <w:fldChar w:fldCharType="separate"/>
      </w:r>
      <w:r>
        <w:rPr>
          <w:noProof/>
        </w:rPr>
        <w:t>21</w:t>
      </w:r>
      <w:r>
        <w:rPr>
          <w:noProof/>
        </w:rPr>
        <w:fldChar w:fldCharType="end"/>
      </w:r>
    </w:p>
    <w:p w14:paraId="74F1594D" w14:textId="4B90989B" w:rsidR="00472F0E" w:rsidRDefault="00472F0E">
      <w:pPr>
        <w:pStyle w:val="TOC1"/>
        <w:tabs>
          <w:tab w:val="right" w:leader="hyphen" w:pos="10790"/>
        </w:tabs>
        <w:rPr>
          <w:rFonts w:eastAsiaTheme="minorEastAsia"/>
          <w:noProof/>
          <w:lang w:val="en-CA" w:eastAsia="en-CA"/>
        </w:rPr>
      </w:pPr>
      <w:r w:rsidRPr="0098138B">
        <w:rPr>
          <w:noProof/>
          <w:lang w:val="en-CA"/>
        </w:rPr>
        <w:t>Table: Referral</w:t>
      </w:r>
      <w:r>
        <w:rPr>
          <w:noProof/>
        </w:rPr>
        <w:tab/>
      </w:r>
      <w:r>
        <w:rPr>
          <w:noProof/>
        </w:rPr>
        <w:fldChar w:fldCharType="begin"/>
      </w:r>
      <w:r>
        <w:rPr>
          <w:noProof/>
        </w:rPr>
        <w:instrText xml:space="preserve"> PAGEREF _Toc106741218 \h </w:instrText>
      </w:r>
      <w:r>
        <w:rPr>
          <w:noProof/>
        </w:rPr>
      </w:r>
      <w:r>
        <w:rPr>
          <w:noProof/>
        </w:rPr>
        <w:fldChar w:fldCharType="separate"/>
      </w:r>
      <w:r>
        <w:rPr>
          <w:noProof/>
        </w:rPr>
        <w:t>22</w:t>
      </w:r>
      <w:r>
        <w:rPr>
          <w:noProof/>
        </w:rPr>
        <w:fldChar w:fldCharType="end"/>
      </w:r>
    </w:p>
    <w:p w14:paraId="69FBD85B" w14:textId="42CA4543" w:rsidR="00472F0E" w:rsidRDefault="00472F0E">
      <w:pPr>
        <w:pStyle w:val="TOC1"/>
        <w:tabs>
          <w:tab w:val="right" w:leader="hyphen" w:pos="10790"/>
        </w:tabs>
        <w:rPr>
          <w:rFonts w:eastAsiaTheme="minorEastAsia"/>
          <w:noProof/>
          <w:lang w:val="en-CA" w:eastAsia="en-CA"/>
        </w:rPr>
      </w:pPr>
      <w:r w:rsidRPr="0098138B">
        <w:rPr>
          <w:noProof/>
          <w:lang w:val="en-CA"/>
        </w:rPr>
        <w:t>Table: RiskFactor</w:t>
      </w:r>
      <w:r>
        <w:rPr>
          <w:noProof/>
        </w:rPr>
        <w:tab/>
      </w:r>
      <w:r>
        <w:rPr>
          <w:noProof/>
        </w:rPr>
        <w:fldChar w:fldCharType="begin"/>
      </w:r>
      <w:r>
        <w:rPr>
          <w:noProof/>
        </w:rPr>
        <w:instrText xml:space="preserve"> PAGEREF _Toc106741219 \h </w:instrText>
      </w:r>
      <w:r>
        <w:rPr>
          <w:noProof/>
        </w:rPr>
      </w:r>
      <w:r>
        <w:rPr>
          <w:noProof/>
        </w:rPr>
        <w:fldChar w:fldCharType="separate"/>
      </w:r>
      <w:r>
        <w:rPr>
          <w:noProof/>
        </w:rPr>
        <w:t>23</w:t>
      </w:r>
      <w:r>
        <w:rPr>
          <w:noProof/>
        </w:rPr>
        <w:fldChar w:fldCharType="end"/>
      </w:r>
    </w:p>
    <w:p w14:paraId="7DA7FEC9" w14:textId="722381AC" w:rsidR="00472F0E" w:rsidRDefault="00472F0E">
      <w:pPr>
        <w:pStyle w:val="TOC1"/>
        <w:tabs>
          <w:tab w:val="right" w:leader="hyphen" w:pos="10790"/>
        </w:tabs>
        <w:rPr>
          <w:rFonts w:eastAsiaTheme="minorEastAsia"/>
          <w:noProof/>
          <w:lang w:val="en-CA" w:eastAsia="en-CA"/>
        </w:rPr>
      </w:pPr>
      <w:r w:rsidRPr="0098138B">
        <w:rPr>
          <w:noProof/>
          <w:lang w:val="en-CA"/>
        </w:rPr>
        <w:t>Table: Vaccine</w:t>
      </w:r>
      <w:r>
        <w:rPr>
          <w:noProof/>
        </w:rPr>
        <w:tab/>
      </w:r>
      <w:r>
        <w:rPr>
          <w:noProof/>
        </w:rPr>
        <w:fldChar w:fldCharType="begin"/>
      </w:r>
      <w:r>
        <w:rPr>
          <w:noProof/>
        </w:rPr>
        <w:instrText xml:space="preserve"> PAGEREF _Toc106741220 \h </w:instrText>
      </w:r>
      <w:r>
        <w:rPr>
          <w:noProof/>
        </w:rPr>
      </w:r>
      <w:r>
        <w:rPr>
          <w:noProof/>
        </w:rPr>
        <w:fldChar w:fldCharType="separate"/>
      </w:r>
      <w:r>
        <w:rPr>
          <w:noProof/>
        </w:rPr>
        <w:t>24</w:t>
      </w:r>
      <w:r>
        <w:rPr>
          <w:noProof/>
        </w:rPr>
        <w:fldChar w:fldCharType="end"/>
      </w:r>
    </w:p>
    <w:p w14:paraId="30E65C28" w14:textId="086E2176" w:rsidR="00472F0E" w:rsidRDefault="00472F0E">
      <w:pPr>
        <w:pStyle w:val="TOC1"/>
        <w:tabs>
          <w:tab w:val="right" w:leader="hyphen" w:pos="10790"/>
        </w:tabs>
        <w:rPr>
          <w:rFonts w:eastAsiaTheme="minorEastAsia"/>
          <w:noProof/>
          <w:lang w:val="en-CA" w:eastAsia="en-CA"/>
        </w:rPr>
      </w:pPr>
      <w:r w:rsidRPr="0098138B">
        <w:rPr>
          <w:noProof/>
          <w:lang w:val="en-CA"/>
        </w:rPr>
        <w:t>Table: DiseaseCase</w:t>
      </w:r>
      <w:r>
        <w:rPr>
          <w:noProof/>
        </w:rPr>
        <w:tab/>
      </w:r>
      <w:r>
        <w:rPr>
          <w:noProof/>
        </w:rPr>
        <w:fldChar w:fldCharType="begin"/>
      </w:r>
      <w:r>
        <w:rPr>
          <w:noProof/>
        </w:rPr>
        <w:instrText xml:space="preserve"> PAGEREF _Toc106741221 \h </w:instrText>
      </w:r>
      <w:r>
        <w:rPr>
          <w:noProof/>
        </w:rPr>
      </w:r>
      <w:r>
        <w:rPr>
          <w:noProof/>
        </w:rPr>
        <w:fldChar w:fldCharType="separate"/>
      </w:r>
      <w:r>
        <w:rPr>
          <w:noProof/>
        </w:rPr>
        <w:t>25</w:t>
      </w:r>
      <w:r>
        <w:rPr>
          <w:noProof/>
        </w:rPr>
        <w:fldChar w:fldCharType="end"/>
      </w:r>
    </w:p>
    <w:p w14:paraId="106A3D2E" w14:textId="27D218DE" w:rsidR="00472F0E" w:rsidRDefault="00472F0E">
      <w:pPr>
        <w:pStyle w:val="TOC1"/>
        <w:tabs>
          <w:tab w:val="right" w:leader="hyphen" w:pos="10790"/>
        </w:tabs>
        <w:rPr>
          <w:rFonts w:eastAsiaTheme="minorEastAsia"/>
          <w:noProof/>
          <w:lang w:val="en-CA" w:eastAsia="en-CA"/>
        </w:rPr>
      </w:pPr>
      <w:r w:rsidRPr="0098138B">
        <w:rPr>
          <w:noProof/>
          <w:lang w:val="en-CA"/>
        </w:rPr>
        <w:t>Table: DiseaseCaseIndicator</w:t>
      </w:r>
      <w:r>
        <w:rPr>
          <w:noProof/>
        </w:rPr>
        <w:tab/>
      </w:r>
      <w:r>
        <w:rPr>
          <w:noProof/>
        </w:rPr>
        <w:fldChar w:fldCharType="begin"/>
      </w:r>
      <w:r>
        <w:rPr>
          <w:noProof/>
        </w:rPr>
        <w:instrText xml:space="preserve"> PAGEREF _Toc106741222 \h </w:instrText>
      </w:r>
      <w:r>
        <w:rPr>
          <w:noProof/>
        </w:rPr>
      </w:r>
      <w:r>
        <w:rPr>
          <w:noProof/>
        </w:rPr>
        <w:fldChar w:fldCharType="separate"/>
      </w:r>
      <w:r>
        <w:rPr>
          <w:noProof/>
        </w:rPr>
        <w:t>26</w:t>
      </w:r>
      <w:r>
        <w:rPr>
          <w:noProof/>
        </w:rPr>
        <w:fldChar w:fldCharType="end"/>
      </w:r>
    </w:p>
    <w:p w14:paraId="4A6591C5" w14:textId="56B9CE99" w:rsidR="006C1A28" w:rsidRDefault="00472F0E">
      <w:pPr>
        <w:rPr>
          <w:rFonts w:cs="Times New Roman"/>
          <w:b/>
          <w:lang w:val="en-CA"/>
        </w:rPr>
      </w:pPr>
      <w:r>
        <w:rPr>
          <w:rFonts w:cs="Times New Roman"/>
          <w:b/>
          <w:lang w:val="en-CA"/>
        </w:rPr>
        <w:fldChar w:fldCharType="end"/>
      </w:r>
    </w:p>
    <w:p w14:paraId="5E7809A3" w14:textId="77777777" w:rsidR="006C1A28" w:rsidRDefault="006C1A28">
      <w:pPr>
        <w:rPr>
          <w:rFonts w:cs="Times New Roman"/>
          <w:b/>
          <w:lang w:val="en-CA"/>
        </w:rPr>
      </w:pPr>
      <w:r>
        <w:rPr>
          <w:rFonts w:cs="Times New Roman"/>
          <w:b/>
          <w:lang w:val="en-CA"/>
        </w:rPr>
        <w:br w:type="page"/>
      </w:r>
    </w:p>
    <w:p w14:paraId="270EB4EE" w14:textId="77777777" w:rsidR="00925043" w:rsidRDefault="00925043" w:rsidP="006C1A28">
      <w:pPr>
        <w:rPr>
          <w:b/>
          <w:lang w:val="en-CA"/>
        </w:rPr>
      </w:pPr>
    </w:p>
    <w:tbl>
      <w:tblPr>
        <w:tblStyle w:val="TableGrid"/>
        <w:tblW w:w="0" w:type="auto"/>
        <w:tblBorders>
          <w:top w:val="single" w:sz="24" w:space="0" w:color="000000" w:themeColor="accent5"/>
          <w:left w:val="single" w:sz="24" w:space="0" w:color="000000" w:themeColor="accent5"/>
          <w:bottom w:val="single" w:sz="24" w:space="0" w:color="000000" w:themeColor="accent5"/>
          <w:right w:val="single" w:sz="24" w:space="0" w:color="000000" w:themeColor="accent5"/>
          <w:insideH w:val="none" w:sz="0" w:space="0" w:color="auto"/>
          <w:insideV w:val="none" w:sz="0" w:space="0" w:color="auto"/>
        </w:tblBorders>
        <w:shd w:val="clear" w:color="auto" w:fill="D0D0D0" w:themeFill="accent6" w:themeFillTint="66"/>
        <w:tblLook w:val="04A0" w:firstRow="1" w:lastRow="0" w:firstColumn="1" w:lastColumn="0" w:noHBand="0" w:noVBand="1"/>
      </w:tblPr>
      <w:tblGrid>
        <w:gridCol w:w="10740"/>
      </w:tblGrid>
      <w:tr w:rsidR="00925043" w14:paraId="4E0B306C" w14:textId="77777777" w:rsidTr="00692CA2">
        <w:trPr>
          <w:trHeight w:val="1497"/>
        </w:trPr>
        <w:tc>
          <w:tcPr>
            <w:tcW w:w="10790" w:type="dxa"/>
            <w:shd w:val="clear" w:color="auto" w:fill="D0D0D0" w:themeFill="accent6" w:themeFillTint="66"/>
          </w:tcPr>
          <w:p w14:paraId="1E4D8E95" w14:textId="77777777" w:rsidR="00925043" w:rsidRPr="00692CA2" w:rsidRDefault="00925043" w:rsidP="00925043">
            <w:pPr>
              <w:pStyle w:val="ListParagraph"/>
              <w:numPr>
                <w:ilvl w:val="0"/>
                <w:numId w:val="19"/>
              </w:numPr>
              <w:spacing w:before="240" w:after="240"/>
              <w:rPr>
                <w:rFonts w:asciiTheme="minorHAnsi" w:hAnsiTheme="minorHAnsi"/>
                <w:b/>
                <w:bCs/>
                <w:sz w:val="20"/>
                <w:szCs w:val="20"/>
                <w:lang w:val="en-CA"/>
              </w:rPr>
            </w:pPr>
            <w:r w:rsidRPr="00692CA2">
              <w:rPr>
                <w:rFonts w:asciiTheme="minorHAnsi" w:hAnsiTheme="minorHAnsi"/>
                <w:b/>
                <w:bCs/>
                <w:sz w:val="20"/>
                <w:szCs w:val="20"/>
                <w:lang w:val="en-CA"/>
              </w:rPr>
              <w:t>Please check off all variables requested that apply to your project.  Please refer to the CPCSSN Data Dictionary and Entity Relationship Diagram to guide your choices.</w:t>
            </w:r>
          </w:p>
          <w:p w14:paraId="20639A76" w14:textId="77777777" w:rsidR="00925043" w:rsidRPr="00692CA2" w:rsidRDefault="00925043" w:rsidP="00925043">
            <w:pPr>
              <w:pStyle w:val="ListParagraph"/>
              <w:spacing w:before="240" w:after="240"/>
              <w:rPr>
                <w:rFonts w:asciiTheme="minorHAnsi" w:hAnsiTheme="minorHAnsi"/>
                <w:b/>
                <w:bCs/>
                <w:sz w:val="20"/>
                <w:szCs w:val="20"/>
                <w:lang w:val="en-CA"/>
              </w:rPr>
            </w:pPr>
          </w:p>
          <w:p w14:paraId="28295A6A" w14:textId="77777777" w:rsidR="00925043" w:rsidRPr="00692CA2" w:rsidRDefault="00925043" w:rsidP="00925043">
            <w:pPr>
              <w:pStyle w:val="ListParagraph"/>
              <w:numPr>
                <w:ilvl w:val="0"/>
                <w:numId w:val="19"/>
              </w:numPr>
              <w:spacing w:before="240"/>
              <w:rPr>
                <w:rFonts w:asciiTheme="minorHAnsi" w:hAnsiTheme="minorHAnsi"/>
                <w:b/>
                <w:bCs/>
                <w:sz w:val="20"/>
                <w:szCs w:val="20"/>
                <w:lang w:val="en-CA"/>
              </w:rPr>
            </w:pPr>
            <w:r w:rsidRPr="00692CA2">
              <w:rPr>
                <w:rFonts w:asciiTheme="minorHAnsi" w:hAnsiTheme="minorHAnsi"/>
                <w:b/>
                <w:bCs/>
                <w:sz w:val="20"/>
                <w:szCs w:val="20"/>
                <w:lang w:val="en-CA"/>
              </w:rPr>
              <w:t>Some variables within some tables are sparsely populated. Variables that are ≤ 30% populated are marked with an asterisk (*) beside the variable name.</w:t>
            </w:r>
          </w:p>
          <w:p w14:paraId="2AFD2F45" w14:textId="77777777" w:rsidR="00925043" w:rsidRDefault="00925043" w:rsidP="006C1A28">
            <w:pPr>
              <w:rPr>
                <w:b/>
                <w:lang w:val="en-CA"/>
              </w:rPr>
            </w:pPr>
          </w:p>
        </w:tc>
      </w:tr>
    </w:tbl>
    <w:p w14:paraId="7D0B0E52" w14:textId="77777777" w:rsidR="00925043" w:rsidRDefault="00925043" w:rsidP="006C1A28">
      <w:pPr>
        <w:rPr>
          <w:b/>
          <w:lang w:val="en-CA"/>
        </w:rPr>
      </w:pPr>
    </w:p>
    <w:p w14:paraId="430BA46E" w14:textId="39BAAF77" w:rsidR="002047B5" w:rsidRPr="00F01247" w:rsidRDefault="00692CA2" w:rsidP="00692CA2">
      <w:pPr>
        <w:pStyle w:val="Heading1"/>
      </w:pPr>
      <w:bookmarkStart w:id="18" w:name="_Toc106741133"/>
      <w:bookmarkStart w:id="19" w:name="_Toc106741204"/>
      <w:r w:rsidRPr="002A0D2C">
        <mc:AlternateContent>
          <mc:Choice Requires="wps">
            <w:drawing>
              <wp:anchor distT="45720" distB="45720" distL="114300" distR="114300" simplePos="0" relativeHeight="251671552" behindDoc="0" locked="0" layoutInCell="1" allowOverlap="1" wp14:anchorId="2B644276" wp14:editId="05804241">
                <wp:simplePos x="0" y="0"/>
                <wp:positionH relativeFrom="margin">
                  <wp:align>left</wp:align>
                </wp:positionH>
                <wp:positionV relativeFrom="paragraph">
                  <wp:posOffset>431165</wp:posOffset>
                </wp:positionV>
                <wp:extent cx="6824345" cy="1404620"/>
                <wp:effectExtent l="0" t="0" r="14605" b="234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404620"/>
                        </a:xfrm>
                        <a:prstGeom prst="rect">
                          <a:avLst/>
                        </a:prstGeom>
                        <a:solidFill>
                          <a:schemeClr val="accent1"/>
                        </a:solidFill>
                        <a:ln w="9525">
                          <a:solidFill>
                            <a:srgbClr val="000000"/>
                          </a:solidFill>
                          <a:miter lim="800000"/>
                          <a:headEnd/>
                          <a:tailEnd/>
                        </a:ln>
                      </wps:spPr>
                      <wps:txbx>
                        <w:txbxContent>
                          <w:p w14:paraId="0FB781F7" w14:textId="77777777" w:rsidR="002047B5" w:rsidRPr="00692CA2" w:rsidRDefault="002047B5" w:rsidP="002047B5">
                            <w:pPr>
                              <w:rPr>
                                <w:b/>
                                <w:bCs/>
                                <w:sz w:val="20"/>
                                <w:szCs w:val="20"/>
                                <w:u w:val="single"/>
                              </w:rPr>
                            </w:pPr>
                            <w:r w:rsidRPr="00692CA2">
                              <w:rPr>
                                <w:b/>
                                <w:bCs/>
                                <w:sz w:val="20"/>
                                <w:szCs w:val="20"/>
                                <w:u w:val="single"/>
                              </w:rPr>
                              <w:t>PRIVACY AND SECURITY POLICY</w:t>
                            </w:r>
                          </w:p>
                          <w:p w14:paraId="0E019988" w14:textId="77777777" w:rsidR="002047B5" w:rsidRPr="00692CA2" w:rsidRDefault="002047B5" w:rsidP="002047B5">
                            <w:pPr>
                              <w:widowControl w:val="0"/>
                              <w:spacing w:line="240" w:lineRule="auto"/>
                              <w:ind w:right="276"/>
                              <w:rPr>
                                <w:sz w:val="20"/>
                                <w:szCs w:val="20"/>
                                <w:lang w:val="en-CA"/>
                              </w:rPr>
                            </w:pPr>
                            <w:r w:rsidRPr="00692CA2">
                              <w:rPr>
                                <w:sz w:val="20"/>
                                <w:szCs w:val="20"/>
                                <w:lang w:val="en-CA"/>
                              </w:rPr>
                              <w:t xml:space="preserve">We do not typically release any _orig (original information extracted from participating EMR’s) or open text fields.  </w:t>
                            </w:r>
                          </w:p>
                          <w:p w14:paraId="6E6B9DBE" w14:textId="77777777" w:rsidR="002047B5" w:rsidRPr="00692CA2" w:rsidRDefault="002047B5" w:rsidP="002047B5">
                            <w:pPr>
                              <w:rPr>
                                <w:sz w:val="20"/>
                                <w:szCs w:val="20"/>
                                <w:lang w:val="en-CA"/>
                              </w:rPr>
                            </w:pPr>
                            <w:r w:rsidRPr="00692CA2">
                              <w:rPr>
                                <w:sz w:val="20"/>
                                <w:szCs w:val="20"/>
                                <w:lang w:val="en-CA"/>
                              </w:rPr>
                              <w:t>We also do not release any information on Networks, Sites, or Providers.</w:t>
                            </w:r>
                          </w:p>
                          <w:p w14:paraId="318F69BA" w14:textId="77777777" w:rsidR="002047B5" w:rsidRPr="00692CA2" w:rsidRDefault="002047B5" w:rsidP="002047B5">
                            <w:pPr>
                              <w:rPr>
                                <w:sz w:val="20"/>
                                <w:szCs w:val="20"/>
                              </w:rPr>
                            </w:pPr>
                            <w:r w:rsidRPr="00692CA2">
                              <w:rPr>
                                <w:sz w:val="20"/>
                                <w:szCs w:val="20"/>
                              </w:rPr>
                              <w:t>CPCSSN will only release age (Birthyear) and location (FSA) data in specific combinations:</w:t>
                            </w:r>
                          </w:p>
                          <w:p w14:paraId="65D7C708" w14:textId="77777777" w:rsidR="002047B5" w:rsidRPr="00692CA2" w:rsidRDefault="002047B5" w:rsidP="002047B5">
                            <w:pPr>
                              <w:pStyle w:val="ListParagraph"/>
                              <w:numPr>
                                <w:ilvl w:val="0"/>
                                <w:numId w:val="15"/>
                              </w:numPr>
                              <w:ind w:left="1276" w:hanging="196"/>
                              <w:rPr>
                                <w:rFonts w:asciiTheme="minorHAnsi" w:hAnsiTheme="minorHAnsi"/>
                                <w:sz w:val="20"/>
                                <w:szCs w:val="20"/>
                              </w:rPr>
                            </w:pPr>
                            <w:r w:rsidRPr="00692CA2">
                              <w:rPr>
                                <w:rFonts w:asciiTheme="minorHAnsi" w:hAnsiTheme="minorHAnsi"/>
                                <w:sz w:val="20"/>
                                <w:szCs w:val="20"/>
                              </w:rPr>
                              <w:t xml:space="preserve">Birthyear </w:t>
                            </w:r>
                            <w:r w:rsidRPr="00692CA2">
                              <w:rPr>
                                <w:rFonts w:asciiTheme="minorHAnsi" w:hAnsiTheme="minorHAnsi"/>
                                <w:sz w:val="20"/>
                                <w:szCs w:val="20"/>
                                <w:u w:val="single"/>
                              </w:rPr>
                              <w:t>and</w:t>
                            </w:r>
                            <w:r w:rsidRPr="00692CA2">
                              <w:rPr>
                                <w:rFonts w:asciiTheme="minorHAnsi" w:hAnsiTheme="minorHAnsi"/>
                                <w:sz w:val="20"/>
                                <w:szCs w:val="20"/>
                              </w:rPr>
                              <w:t xml:space="preserve"> Urban/Rural status</w:t>
                            </w:r>
                          </w:p>
                          <w:p w14:paraId="21FB5C2B" w14:textId="77777777" w:rsidR="002047B5" w:rsidRPr="00692CA2" w:rsidRDefault="002047B5" w:rsidP="002047B5">
                            <w:pPr>
                              <w:pStyle w:val="ListParagraph"/>
                              <w:numPr>
                                <w:ilvl w:val="0"/>
                                <w:numId w:val="15"/>
                              </w:numPr>
                              <w:ind w:left="1276" w:hanging="196"/>
                              <w:rPr>
                                <w:rFonts w:asciiTheme="minorHAnsi" w:hAnsiTheme="minorHAnsi"/>
                                <w:sz w:val="20"/>
                                <w:szCs w:val="20"/>
                              </w:rPr>
                            </w:pPr>
                            <w:r w:rsidRPr="00692CA2">
                              <w:rPr>
                                <w:rFonts w:asciiTheme="minorHAnsi" w:hAnsiTheme="minorHAnsi"/>
                                <w:sz w:val="20"/>
                                <w:szCs w:val="20"/>
                              </w:rPr>
                              <w:t xml:space="preserve">Age Brackets </w:t>
                            </w:r>
                            <w:r w:rsidRPr="00692CA2">
                              <w:rPr>
                                <w:rFonts w:asciiTheme="minorHAnsi" w:hAnsiTheme="minorHAnsi"/>
                                <w:sz w:val="20"/>
                                <w:szCs w:val="20"/>
                                <w:u w:val="single"/>
                              </w:rPr>
                              <w:t>and</w:t>
                            </w:r>
                            <w:r w:rsidRPr="00692CA2">
                              <w:rPr>
                                <w:rFonts w:asciiTheme="minorHAnsi" w:hAnsiTheme="minorHAnsi"/>
                                <w:sz w:val="20"/>
                                <w:szCs w:val="20"/>
                              </w:rPr>
                              <w:t xml:space="preserve"> FSA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44276" id="Text Box 2" o:spid="_x0000_s1027" type="#_x0000_t202" style="position:absolute;margin-left:0;margin-top:33.95pt;width:537.3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" fillcolor="#f7f5e6 [3204]">
                <v:textbox style="mso-fit-shape-to-text:t">
                  <w:txbxContent>
                    <w:p w14:paraId="0FB781F7" w14:textId="77777777" w:rsidR="002047B5" w:rsidRPr="00692CA2" w:rsidRDefault="002047B5" w:rsidP="002047B5">
                      <w:pPr>
                        <w:rPr>
                          <w:b/>
                          <w:bCs/>
                          <w:sz w:val="20"/>
                          <w:szCs w:val="20"/>
                          <w:u w:val="single"/>
                        </w:rPr>
                      </w:pPr>
                      <w:r w:rsidRPr="00692CA2">
                        <w:rPr>
                          <w:b/>
                          <w:bCs/>
                          <w:sz w:val="20"/>
                          <w:szCs w:val="20"/>
                          <w:u w:val="single"/>
                        </w:rPr>
                        <w:t>PRIVACY AND SECURITY POLICY</w:t>
                      </w:r>
                    </w:p>
                    <w:p w14:paraId="0E019988" w14:textId="77777777" w:rsidR="002047B5" w:rsidRPr="00692CA2" w:rsidRDefault="002047B5" w:rsidP="002047B5">
                      <w:pPr>
                        <w:widowControl w:val="0"/>
                        <w:spacing w:line="240" w:lineRule="auto"/>
                        <w:ind w:right="276"/>
                        <w:rPr>
                          <w:sz w:val="20"/>
                          <w:szCs w:val="20"/>
                          <w:lang w:val="en-CA"/>
                        </w:rPr>
                      </w:pPr>
                      <w:r w:rsidRPr="00692CA2">
                        <w:rPr>
                          <w:sz w:val="20"/>
                          <w:szCs w:val="20"/>
                          <w:lang w:val="en-CA"/>
                        </w:rPr>
                        <w:t xml:space="preserve">We do not typically release any _orig (original information extracted from participating EMR’s) or open text fields.  </w:t>
                      </w:r>
                    </w:p>
                    <w:p w14:paraId="6E6B9DBE" w14:textId="77777777" w:rsidR="002047B5" w:rsidRPr="00692CA2" w:rsidRDefault="002047B5" w:rsidP="002047B5">
                      <w:pPr>
                        <w:rPr>
                          <w:sz w:val="20"/>
                          <w:szCs w:val="20"/>
                          <w:lang w:val="en-CA"/>
                        </w:rPr>
                      </w:pPr>
                      <w:r w:rsidRPr="00692CA2">
                        <w:rPr>
                          <w:sz w:val="20"/>
                          <w:szCs w:val="20"/>
                          <w:lang w:val="en-CA"/>
                        </w:rPr>
                        <w:t>We also do not release any information on Networks, Sites, or Providers.</w:t>
                      </w:r>
                    </w:p>
                    <w:p w14:paraId="318F69BA" w14:textId="77777777" w:rsidR="002047B5" w:rsidRPr="00692CA2" w:rsidRDefault="002047B5" w:rsidP="002047B5">
                      <w:pPr>
                        <w:rPr>
                          <w:sz w:val="20"/>
                          <w:szCs w:val="20"/>
                        </w:rPr>
                      </w:pPr>
                      <w:r w:rsidRPr="00692CA2">
                        <w:rPr>
                          <w:sz w:val="20"/>
                          <w:szCs w:val="20"/>
                        </w:rPr>
                        <w:t>CPCSSN will only release age (Birthyear) and location (FSA) data in specific combinations:</w:t>
                      </w:r>
                    </w:p>
                    <w:p w14:paraId="65D7C708" w14:textId="77777777" w:rsidR="002047B5" w:rsidRPr="00692CA2" w:rsidRDefault="002047B5" w:rsidP="002047B5">
                      <w:pPr>
                        <w:pStyle w:val="ListParagraph"/>
                        <w:numPr>
                          <w:ilvl w:val="0"/>
                          <w:numId w:val="15"/>
                        </w:numPr>
                        <w:ind w:left="1276" w:hanging="196"/>
                        <w:rPr>
                          <w:rFonts w:asciiTheme="minorHAnsi" w:hAnsiTheme="minorHAnsi"/>
                          <w:sz w:val="20"/>
                          <w:szCs w:val="20"/>
                        </w:rPr>
                      </w:pPr>
                      <w:r w:rsidRPr="00692CA2">
                        <w:rPr>
                          <w:rFonts w:asciiTheme="minorHAnsi" w:hAnsiTheme="minorHAnsi"/>
                          <w:sz w:val="20"/>
                          <w:szCs w:val="20"/>
                        </w:rPr>
                        <w:t xml:space="preserve">Birthyear </w:t>
                      </w:r>
                      <w:r w:rsidRPr="00692CA2">
                        <w:rPr>
                          <w:rFonts w:asciiTheme="minorHAnsi" w:hAnsiTheme="minorHAnsi"/>
                          <w:sz w:val="20"/>
                          <w:szCs w:val="20"/>
                          <w:u w:val="single"/>
                        </w:rPr>
                        <w:t>and</w:t>
                      </w:r>
                      <w:r w:rsidRPr="00692CA2">
                        <w:rPr>
                          <w:rFonts w:asciiTheme="minorHAnsi" w:hAnsiTheme="minorHAnsi"/>
                          <w:sz w:val="20"/>
                          <w:szCs w:val="20"/>
                        </w:rPr>
                        <w:t xml:space="preserve"> Urban/Rural status</w:t>
                      </w:r>
                    </w:p>
                    <w:p w14:paraId="21FB5C2B" w14:textId="77777777" w:rsidR="002047B5" w:rsidRPr="00692CA2" w:rsidRDefault="002047B5" w:rsidP="002047B5">
                      <w:pPr>
                        <w:pStyle w:val="ListParagraph"/>
                        <w:numPr>
                          <w:ilvl w:val="0"/>
                          <w:numId w:val="15"/>
                        </w:numPr>
                        <w:ind w:left="1276" w:hanging="196"/>
                        <w:rPr>
                          <w:rFonts w:asciiTheme="minorHAnsi" w:hAnsiTheme="minorHAnsi"/>
                          <w:sz w:val="20"/>
                          <w:szCs w:val="20"/>
                        </w:rPr>
                      </w:pPr>
                      <w:r w:rsidRPr="00692CA2">
                        <w:rPr>
                          <w:rFonts w:asciiTheme="minorHAnsi" w:hAnsiTheme="minorHAnsi"/>
                          <w:sz w:val="20"/>
                          <w:szCs w:val="20"/>
                        </w:rPr>
                        <w:t xml:space="preserve">Age Brackets </w:t>
                      </w:r>
                      <w:r w:rsidRPr="00692CA2">
                        <w:rPr>
                          <w:rFonts w:asciiTheme="minorHAnsi" w:hAnsiTheme="minorHAnsi"/>
                          <w:sz w:val="20"/>
                          <w:szCs w:val="20"/>
                          <w:u w:val="single"/>
                        </w:rPr>
                        <w:t>and</w:t>
                      </w:r>
                      <w:r w:rsidRPr="00692CA2">
                        <w:rPr>
                          <w:rFonts w:asciiTheme="minorHAnsi" w:hAnsiTheme="minorHAnsi"/>
                          <w:sz w:val="20"/>
                          <w:szCs w:val="20"/>
                        </w:rPr>
                        <w:t xml:space="preserve"> FSA</w:t>
                      </w:r>
                    </w:p>
                  </w:txbxContent>
                </v:textbox>
                <w10:wrap type="topAndBottom" anchorx="margin"/>
              </v:shape>
            </w:pict>
          </mc:Fallback>
        </mc:AlternateContent>
      </w:r>
      <w:r w:rsidR="002047B5" w:rsidRPr="00F01247">
        <w:t>DATA SPECIFICATIONS</w:t>
      </w:r>
      <w:bookmarkEnd w:id="18"/>
      <w:bookmarkEnd w:id="19"/>
    </w:p>
    <w:p w14:paraId="6F99B980" w14:textId="77777777" w:rsidR="00692CA2" w:rsidRDefault="00692CA2" w:rsidP="00692CA2">
      <w:pPr>
        <w:widowControl w:val="0"/>
        <w:spacing w:after="0" w:line="240" w:lineRule="auto"/>
        <w:ind w:right="276"/>
      </w:pPr>
    </w:p>
    <w:p w14:paraId="30AFDC64" w14:textId="11A48547" w:rsidR="002047B5" w:rsidRPr="00692CA2" w:rsidRDefault="002047B5" w:rsidP="00692CA2">
      <w:pPr>
        <w:widowControl w:val="0"/>
        <w:spacing w:after="0" w:line="240" w:lineRule="auto"/>
        <w:ind w:right="276"/>
        <w:rPr>
          <w:sz w:val="20"/>
          <w:szCs w:val="20"/>
        </w:rPr>
      </w:pPr>
      <w:r w:rsidRPr="00692CA2">
        <w:rPr>
          <w:sz w:val="20"/>
          <w:szCs w:val="20"/>
        </w:rPr>
        <w:t>Data Requirements (Please refer to the CPCSSN Data Dictionary for a detailed description of the data elements)</w:t>
      </w:r>
    </w:p>
    <w:p w14:paraId="65A6A64B" w14:textId="2F3B6FD6" w:rsidR="002047B5" w:rsidRPr="00692CA2" w:rsidRDefault="002047B5" w:rsidP="002047B5">
      <w:pPr>
        <w:pStyle w:val="ListParagraph"/>
        <w:spacing w:line="360" w:lineRule="auto"/>
        <w:ind w:left="714"/>
        <w:rPr>
          <w:sz w:val="22"/>
          <w:szCs w:val="22"/>
        </w:rPr>
      </w:pPr>
    </w:p>
    <w:p w14:paraId="45466D67" w14:textId="77777777" w:rsidR="002047B5" w:rsidRPr="00692CA2" w:rsidRDefault="002047B5" w:rsidP="002047B5">
      <w:pPr>
        <w:pStyle w:val="ListParagraph"/>
        <w:numPr>
          <w:ilvl w:val="0"/>
          <w:numId w:val="18"/>
        </w:numPr>
        <w:spacing w:line="276" w:lineRule="auto"/>
        <w:ind w:left="714" w:hanging="357"/>
        <w:rPr>
          <w:rFonts w:asciiTheme="minorHAnsi" w:hAnsiTheme="minorHAnsi"/>
          <w:sz w:val="20"/>
          <w:szCs w:val="20"/>
        </w:rPr>
      </w:pPr>
      <w:r w:rsidRPr="00692CA2">
        <w:rPr>
          <w:rFonts w:asciiTheme="minorHAnsi" w:hAnsiTheme="minorHAnsi"/>
          <w:sz w:val="20"/>
          <w:szCs w:val="20"/>
        </w:rPr>
        <w:t>Data Request Date (which years are you requesting data for?)</w:t>
      </w:r>
    </w:p>
    <w:sdt>
      <w:sdtPr>
        <w:rPr>
          <w:rFonts w:asciiTheme="minorHAnsi" w:hAnsiTheme="minorHAnsi"/>
          <w:sz w:val="20"/>
          <w:szCs w:val="20"/>
        </w:rPr>
        <w:id w:val="-1326117389"/>
        <w14:checkbox>
          <w14:checked w14:val="0"/>
          <w14:checkedState w14:val="2612" w14:font="MS Gothic"/>
          <w14:uncheckedState w14:val="2610" w14:font="MS Gothic"/>
        </w14:checkbox>
      </w:sdtPr>
      <w:sdtContent>
        <w:p w14:paraId="39DFE04F" w14:textId="3DF649C0" w:rsidR="002047B5" w:rsidRPr="00692CA2" w:rsidRDefault="00692CA2" w:rsidP="002047B5">
          <w:pPr>
            <w:pStyle w:val="ListParagraph"/>
            <w:widowControl w:val="0"/>
            <w:spacing w:line="276" w:lineRule="auto"/>
            <w:ind w:right="276"/>
            <w:rPr>
              <w:rFonts w:asciiTheme="minorHAnsi" w:hAnsiTheme="minorHAnsi"/>
              <w:sz w:val="20"/>
              <w:szCs w:val="20"/>
            </w:rPr>
          </w:pPr>
          <w:r>
            <w:rPr>
              <w:rFonts w:ascii="MS Gothic" w:eastAsia="MS Gothic" w:hAnsi="MS Gothic" w:hint="eastAsia"/>
              <w:sz w:val="20"/>
              <w:szCs w:val="20"/>
            </w:rPr>
            <w:t>☐</w:t>
          </w:r>
        </w:p>
      </w:sdtContent>
    </w:sdt>
    <w:p w14:paraId="5CAD1302" w14:textId="77777777" w:rsidR="002047B5" w:rsidRPr="00692CA2" w:rsidRDefault="002047B5" w:rsidP="002047B5">
      <w:pPr>
        <w:spacing w:after="0" w:line="276" w:lineRule="auto"/>
        <w:ind w:left="709"/>
        <w:contextualSpacing/>
        <w:rPr>
          <w:sz w:val="20"/>
          <w:szCs w:val="20"/>
        </w:rPr>
      </w:pPr>
      <w:r w:rsidRPr="00692CA2">
        <w:rPr>
          <w:sz w:val="20"/>
          <w:szCs w:val="20"/>
        </w:rPr>
        <w:t xml:space="preserve">From: </w:t>
      </w:r>
      <w:r w:rsidRPr="00692CA2">
        <w:rPr>
          <w:sz w:val="20"/>
          <w:szCs w:val="20"/>
        </w:rPr>
        <w:fldChar w:fldCharType="begin"/>
      </w:r>
      <w:r w:rsidRPr="00692CA2">
        <w:rPr>
          <w:sz w:val="20"/>
          <w:szCs w:val="20"/>
        </w:rPr>
        <w:instrText xml:space="preserve"> AUTHOR </w:instrText>
      </w:r>
      <w:r w:rsidRPr="00692CA2">
        <w:rPr>
          <w:sz w:val="20"/>
          <w:szCs w:val="20"/>
        </w:rPr>
        <w:fldChar w:fldCharType="end"/>
      </w:r>
      <w:r w:rsidRPr="00692CA2">
        <w:rPr>
          <w:sz w:val="20"/>
          <w:szCs w:val="20"/>
        </w:rPr>
        <w:t>(dd/mmm/</w:t>
      </w:r>
      <w:proofErr w:type="spellStart"/>
      <w:r w:rsidRPr="00692CA2">
        <w:rPr>
          <w:sz w:val="20"/>
          <w:szCs w:val="20"/>
        </w:rPr>
        <w:t>yyyy</w:t>
      </w:r>
      <w:proofErr w:type="spellEnd"/>
      <w:r w:rsidRPr="00692CA2">
        <w:rPr>
          <w:sz w:val="20"/>
          <w:szCs w:val="20"/>
        </w:rPr>
        <w:t xml:space="preserve">) </w:t>
      </w:r>
      <w:sdt>
        <w:sdtPr>
          <w:rPr>
            <w:sz w:val="20"/>
            <w:szCs w:val="20"/>
          </w:rPr>
          <w:id w:val="1891071757"/>
          <w:placeholder>
            <w:docPart w:val="FBB99DEF3C0345A4B996DBED983C282F"/>
          </w:placeholder>
          <w:date>
            <w:dateFormat w:val="M/d/yyyy"/>
            <w:lid w:val="en-US"/>
            <w:storeMappedDataAs w:val="dateTime"/>
            <w:calendar w:val="gregorian"/>
          </w:date>
        </w:sdtPr>
        <w:sdtContent>
          <w:r w:rsidRPr="00692CA2">
            <w:rPr>
              <w:sz w:val="20"/>
              <w:szCs w:val="20"/>
            </w:rPr>
            <w:t>______________</w:t>
          </w:r>
        </w:sdtContent>
      </w:sdt>
    </w:p>
    <w:p w14:paraId="1EF6119F" w14:textId="77777777" w:rsidR="002047B5" w:rsidRPr="00692CA2" w:rsidRDefault="002047B5" w:rsidP="00692CA2">
      <w:pPr>
        <w:pStyle w:val="ListParagraph"/>
        <w:widowControl w:val="0"/>
        <w:spacing w:after="240" w:line="276" w:lineRule="auto"/>
        <w:ind w:right="278"/>
        <w:contextualSpacing w:val="0"/>
        <w:rPr>
          <w:rFonts w:asciiTheme="minorHAnsi" w:hAnsiTheme="minorHAnsi"/>
          <w:sz w:val="20"/>
          <w:szCs w:val="20"/>
        </w:rPr>
      </w:pPr>
      <w:r w:rsidRPr="00692CA2">
        <w:rPr>
          <w:rFonts w:asciiTheme="minorHAnsi" w:hAnsiTheme="minorHAnsi"/>
          <w:sz w:val="20"/>
          <w:szCs w:val="20"/>
        </w:rPr>
        <w:t>To: (dd/mmm/</w:t>
      </w:r>
      <w:proofErr w:type="spellStart"/>
      <w:r w:rsidRPr="00692CA2">
        <w:rPr>
          <w:rFonts w:asciiTheme="minorHAnsi" w:hAnsiTheme="minorHAnsi"/>
          <w:sz w:val="20"/>
          <w:szCs w:val="20"/>
        </w:rPr>
        <w:t>yyyy</w:t>
      </w:r>
      <w:proofErr w:type="spellEnd"/>
      <w:r w:rsidRPr="00692CA2">
        <w:rPr>
          <w:rFonts w:asciiTheme="minorHAnsi" w:hAnsiTheme="minorHAnsi"/>
          <w:sz w:val="20"/>
          <w:szCs w:val="20"/>
        </w:rPr>
        <w:t xml:space="preserve">) </w:t>
      </w:r>
      <w:sdt>
        <w:sdtPr>
          <w:rPr>
            <w:rFonts w:asciiTheme="minorHAnsi" w:hAnsiTheme="minorHAnsi"/>
            <w:sz w:val="20"/>
            <w:szCs w:val="20"/>
          </w:rPr>
          <w:id w:val="1715620490"/>
          <w:placeholder>
            <w:docPart w:val="FBB99DEF3C0345A4B996DBED983C282F"/>
          </w:placeholder>
          <w:date>
            <w:dateFormat w:val="M/d/yyyy"/>
            <w:lid w:val="en-US"/>
            <w:storeMappedDataAs w:val="dateTime"/>
            <w:calendar w:val="gregorian"/>
          </w:date>
        </w:sdtPr>
        <w:sdtContent>
          <w:r w:rsidRPr="00692CA2">
            <w:rPr>
              <w:rFonts w:asciiTheme="minorHAnsi" w:hAnsiTheme="minorHAnsi"/>
              <w:sz w:val="20"/>
              <w:szCs w:val="20"/>
            </w:rPr>
            <w:t>________________</w:t>
          </w:r>
        </w:sdtContent>
      </w:sdt>
    </w:p>
    <w:p w14:paraId="0C47D849" w14:textId="77777777" w:rsidR="002047B5" w:rsidRPr="00692CA2" w:rsidRDefault="002047B5" w:rsidP="002047B5">
      <w:pPr>
        <w:pStyle w:val="ListParagraph"/>
        <w:widowControl w:val="0"/>
        <w:numPr>
          <w:ilvl w:val="0"/>
          <w:numId w:val="18"/>
        </w:numPr>
        <w:spacing w:line="276" w:lineRule="auto"/>
        <w:ind w:right="278"/>
        <w:rPr>
          <w:rFonts w:asciiTheme="minorHAnsi" w:hAnsiTheme="minorHAnsi"/>
          <w:sz w:val="20"/>
          <w:szCs w:val="20"/>
        </w:rPr>
      </w:pPr>
      <w:r w:rsidRPr="00692CA2">
        <w:rPr>
          <w:rFonts w:asciiTheme="minorHAnsi" w:hAnsiTheme="minorHAnsi"/>
          <w:sz w:val="20"/>
          <w:szCs w:val="20"/>
        </w:rPr>
        <w:t>Patient Age</w:t>
      </w:r>
    </w:p>
    <w:p w14:paraId="3B411075" w14:textId="77777777" w:rsidR="002047B5" w:rsidRPr="00692CA2" w:rsidRDefault="002047B5" w:rsidP="002047B5">
      <w:pPr>
        <w:widowControl w:val="0"/>
        <w:spacing w:after="0" w:line="276" w:lineRule="auto"/>
        <w:ind w:right="276"/>
        <w:contextualSpacing/>
        <w:rPr>
          <w:sz w:val="20"/>
          <w:szCs w:val="20"/>
        </w:rPr>
      </w:pPr>
    </w:p>
    <w:p w14:paraId="4A212B39" w14:textId="77777777" w:rsidR="002047B5" w:rsidRPr="00692CA2" w:rsidRDefault="002047B5" w:rsidP="002047B5">
      <w:pPr>
        <w:widowControl w:val="0"/>
        <w:spacing w:after="0" w:line="276" w:lineRule="auto"/>
        <w:ind w:left="709" w:right="278"/>
        <w:contextualSpacing/>
        <w:rPr>
          <w:sz w:val="20"/>
          <w:szCs w:val="20"/>
        </w:rPr>
      </w:pPr>
      <w:r w:rsidRPr="00692CA2">
        <w:rPr>
          <w:sz w:val="20"/>
          <w:szCs w:val="20"/>
        </w:rPr>
        <w:t xml:space="preserve">Your study requires: </w:t>
      </w:r>
    </w:p>
    <w:p w14:paraId="6796C05A" w14:textId="161151EA" w:rsidR="002047B5" w:rsidRPr="00692CA2" w:rsidRDefault="00692CA2" w:rsidP="002047B5">
      <w:pPr>
        <w:widowControl w:val="0"/>
        <w:spacing w:line="276" w:lineRule="auto"/>
        <w:ind w:left="709" w:right="278"/>
        <w:rPr>
          <w:sz w:val="20"/>
          <w:szCs w:val="20"/>
        </w:rPr>
      </w:pPr>
      <w:sdt>
        <w:sdtPr>
          <w:rPr>
            <w:sz w:val="20"/>
            <w:szCs w:val="20"/>
          </w:rPr>
          <w:id w:val="-113231525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2047B5" w:rsidRPr="00692CA2">
        <w:rPr>
          <w:sz w:val="20"/>
          <w:szCs w:val="20"/>
        </w:rPr>
        <w:t xml:space="preserve">        All patients </w:t>
      </w:r>
    </w:p>
    <w:p w14:paraId="1D5E3435" w14:textId="5FBEE703" w:rsidR="002047B5" w:rsidRPr="00692CA2" w:rsidRDefault="00692CA2" w:rsidP="002047B5">
      <w:pPr>
        <w:widowControl w:val="0"/>
        <w:spacing w:line="276" w:lineRule="auto"/>
        <w:ind w:left="709" w:right="276"/>
        <w:rPr>
          <w:sz w:val="20"/>
          <w:szCs w:val="20"/>
        </w:rPr>
      </w:pPr>
      <w:sdt>
        <w:sdtPr>
          <w:rPr>
            <w:sz w:val="20"/>
            <w:szCs w:val="20"/>
          </w:rPr>
          <w:id w:val="-178880264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2047B5" w:rsidRPr="00692CA2">
        <w:rPr>
          <w:sz w:val="20"/>
          <w:szCs w:val="20"/>
        </w:rPr>
        <w:t xml:space="preserve">        All patients with Birthyear ≥ _________   AND ≤ _________</w:t>
      </w:r>
    </w:p>
    <w:p w14:paraId="6D7A3024" w14:textId="77777777" w:rsidR="002047B5" w:rsidRPr="00692CA2" w:rsidRDefault="002047B5" w:rsidP="002047B5">
      <w:pPr>
        <w:pStyle w:val="ListParagraph"/>
        <w:widowControl w:val="0"/>
        <w:numPr>
          <w:ilvl w:val="0"/>
          <w:numId w:val="18"/>
        </w:numPr>
        <w:spacing w:line="276" w:lineRule="auto"/>
        <w:ind w:right="278"/>
        <w:rPr>
          <w:rFonts w:asciiTheme="minorHAnsi" w:hAnsiTheme="minorHAnsi"/>
          <w:sz w:val="20"/>
          <w:szCs w:val="20"/>
        </w:rPr>
      </w:pPr>
      <w:r w:rsidRPr="00692CA2">
        <w:rPr>
          <w:rFonts w:asciiTheme="minorHAnsi" w:hAnsiTheme="minorHAnsi"/>
          <w:sz w:val="20"/>
          <w:szCs w:val="20"/>
        </w:rPr>
        <w:t>Birthyear and Location</w:t>
      </w:r>
    </w:p>
    <w:p w14:paraId="0395C493" w14:textId="77777777" w:rsidR="002047B5" w:rsidRPr="00692CA2" w:rsidRDefault="002047B5" w:rsidP="002047B5">
      <w:pPr>
        <w:widowControl w:val="0"/>
        <w:spacing w:after="0" w:line="276" w:lineRule="auto"/>
        <w:ind w:left="709" w:right="276"/>
        <w:contextualSpacing/>
        <w:rPr>
          <w:sz w:val="20"/>
          <w:szCs w:val="20"/>
        </w:rPr>
      </w:pPr>
      <w:r w:rsidRPr="00692CA2">
        <w:rPr>
          <w:sz w:val="20"/>
          <w:szCs w:val="20"/>
        </w:rPr>
        <w:t>Your study requires the following variable combinations (see note in box above):</w:t>
      </w:r>
    </w:p>
    <w:p w14:paraId="23A2F9AB" w14:textId="77777777" w:rsidR="002047B5" w:rsidRPr="00692CA2" w:rsidRDefault="002047B5" w:rsidP="002047B5">
      <w:pPr>
        <w:widowControl w:val="0"/>
        <w:spacing w:after="0" w:line="276" w:lineRule="auto"/>
        <w:ind w:left="709" w:right="276"/>
        <w:contextualSpacing/>
        <w:rPr>
          <w:sz w:val="20"/>
          <w:szCs w:val="20"/>
        </w:rPr>
      </w:pPr>
    </w:p>
    <w:p w14:paraId="3E50ECCA" w14:textId="5AA7A379" w:rsidR="002047B5" w:rsidRPr="00692CA2" w:rsidRDefault="00692CA2" w:rsidP="002047B5">
      <w:pPr>
        <w:widowControl w:val="0"/>
        <w:spacing w:line="276" w:lineRule="auto"/>
        <w:ind w:left="709" w:right="276"/>
        <w:rPr>
          <w:sz w:val="20"/>
          <w:szCs w:val="20"/>
        </w:rPr>
      </w:pPr>
      <w:sdt>
        <w:sdtPr>
          <w:rPr>
            <w:sz w:val="20"/>
            <w:szCs w:val="20"/>
          </w:rPr>
          <w:id w:val="154270379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2047B5" w:rsidRPr="00692CA2">
        <w:rPr>
          <w:sz w:val="20"/>
          <w:szCs w:val="20"/>
        </w:rPr>
        <w:t xml:space="preserve">       Birthyear     |     Urban/Rural </w:t>
      </w:r>
    </w:p>
    <w:p w14:paraId="4198C8CA" w14:textId="288562F5" w:rsidR="002047B5" w:rsidRPr="00692CA2" w:rsidRDefault="00692CA2" w:rsidP="002047B5">
      <w:pPr>
        <w:widowControl w:val="0"/>
        <w:spacing w:line="276" w:lineRule="auto"/>
        <w:ind w:left="709" w:right="276"/>
        <w:rPr>
          <w:sz w:val="20"/>
          <w:szCs w:val="20"/>
        </w:rPr>
      </w:pPr>
      <w:sdt>
        <w:sdtPr>
          <w:rPr>
            <w:sz w:val="20"/>
            <w:szCs w:val="20"/>
          </w:rPr>
          <w:id w:val="162618897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2047B5" w:rsidRPr="00692CA2">
        <w:rPr>
          <w:sz w:val="20"/>
          <w:szCs w:val="20"/>
        </w:rPr>
        <w:t xml:space="preserve">       Five-year age brackets      |       FSA (3 digit postal code)</w:t>
      </w:r>
    </w:p>
    <w:p w14:paraId="1D5BCB32" w14:textId="77777777" w:rsidR="002047B5" w:rsidRPr="00692CA2" w:rsidRDefault="002047B5" w:rsidP="002047B5">
      <w:pPr>
        <w:widowControl w:val="0"/>
        <w:spacing w:line="276" w:lineRule="auto"/>
        <w:ind w:left="709" w:right="276"/>
        <w:rPr>
          <w:sz w:val="20"/>
          <w:szCs w:val="20"/>
        </w:rPr>
      </w:pPr>
      <w:r w:rsidRPr="00692CA2">
        <w:rPr>
          <w:sz w:val="20"/>
          <w:szCs w:val="20"/>
        </w:rPr>
        <w:t>If age brackets, please provide year at which age is calculated: __________</w:t>
      </w:r>
    </w:p>
    <w:p w14:paraId="658F0086" w14:textId="77777777" w:rsidR="002047B5" w:rsidRPr="00692CA2" w:rsidRDefault="002047B5" w:rsidP="002047B5">
      <w:pPr>
        <w:widowControl w:val="0"/>
        <w:spacing w:after="0"/>
        <w:ind w:left="709" w:right="278"/>
        <w:rPr>
          <w:sz w:val="20"/>
          <w:szCs w:val="20"/>
        </w:rPr>
      </w:pPr>
      <w:r w:rsidRPr="00692CA2">
        <w:rPr>
          <w:sz w:val="20"/>
          <w:szCs w:val="20"/>
        </w:rPr>
        <mc:AlternateContent>
          <mc:Choice Requires="wps">
            <w:drawing>
              <wp:anchor distT="0" distB="0" distL="114300" distR="114300" simplePos="0" relativeHeight="251675648" behindDoc="0" locked="0" layoutInCell="1" allowOverlap="1" wp14:anchorId="508B1AD1" wp14:editId="03909501">
                <wp:simplePos x="0" y="0"/>
                <wp:positionH relativeFrom="column">
                  <wp:posOffset>410479</wp:posOffset>
                </wp:positionH>
                <wp:positionV relativeFrom="paragraph">
                  <wp:posOffset>16436</wp:posOffset>
                </wp:positionV>
                <wp:extent cx="6227264" cy="533956"/>
                <wp:effectExtent l="0" t="0" r="21590" b="19050"/>
                <wp:wrapNone/>
                <wp:docPr id="4" name="Rectangle 4"/>
                <wp:cNvGraphicFramePr/>
                <a:graphic xmlns:a="http://schemas.openxmlformats.org/drawingml/2006/main">
                  <a:graphicData uri="http://schemas.microsoft.com/office/word/2010/wordprocessingShape">
                    <wps:wsp>
                      <wps:cNvSpPr/>
                      <wps:spPr>
                        <a:xfrm>
                          <a:off x="0" y="0"/>
                          <a:ext cx="6227264" cy="533956"/>
                        </a:xfrm>
                        <a:prstGeom prst="rect">
                          <a:avLst/>
                        </a:prstGeom>
                        <a:noFill/>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38A7B" id="Rectangle 4" o:spid="_x0000_s1026" style="position:absolute;margin-left:32.3pt;margin-top:1.3pt;width:490.35pt;height:4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" filled="f" strokecolor="black [3200]" strokeweight="1pt">
                <v:stroke dashstyle="3 1"/>
              </v:rect>
            </w:pict>
          </mc:Fallback>
        </mc:AlternateContent>
      </w:r>
      <w:r w:rsidRPr="00692CA2">
        <w:rPr>
          <w:sz w:val="20"/>
          <w:szCs w:val="20"/>
        </w:rPr>
        <w:t xml:space="preserve">Age Brackets: </w:t>
      </w:r>
    </w:p>
    <w:p w14:paraId="3A13F9D5" w14:textId="77777777" w:rsidR="002047B5" w:rsidRPr="00692CA2" w:rsidRDefault="002047B5" w:rsidP="002047B5">
      <w:pPr>
        <w:widowControl w:val="0"/>
        <w:spacing w:after="0"/>
        <w:ind w:left="709" w:right="278"/>
        <w:rPr>
          <w:sz w:val="20"/>
          <w:szCs w:val="20"/>
        </w:rPr>
      </w:pPr>
      <w:r w:rsidRPr="00692CA2">
        <w:rPr>
          <w:sz w:val="20"/>
          <w:szCs w:val="20"/>
        </w:rPr>
        <w:t xml:space="preserve">0-4, 5-9, 10-14, 15-19, 20-24, 25-29, 30-34, 35-39, 40-44, 45-49, 50-54, 55-59, 60-64, 65-69, 70-74, 75-79, 80-84, </w:t>
      </w:r>
      <w:commentRangeStart w:id="20"/>
      <w:r w:rsidRPr="00692CA2">
        <w:rPr>
          <w:sz w:val="20"/>
          <w:szCs w:val="20"/>
        </w:rPr>
        <w:t>85</w:t>
      </w:r>
      <w:commentRangeEnd w:id="20"/>
      <w:r w:rsidRPr="00692CA2">
        <w:rPr>
          <w:sz w:val="20"/>
          <w:szCs w:val="20"/>
        </w:rPr>
        <w:commentReference w:id="20"/>
      </w:r>
      <w:r w:rsidRPr="00692CA2">
        <w:rPr>
          <w:sz w:val="20"/>
          <w:szCs w:val="20"/>
        </w:rPr>
        <w:t>+</w:t>
      </w:r>
    </w:p>
    <w:p w14:paraId="46E00CB9" w14:textId="7F986367" w:rsidR="002047B5" w:rsidRDefault="002047B5">
      <w:pPr>
        <w:rPr>
          <w:b/>
          <w:lang w:val="en-CA"/>
        </w:rPr>
      </w:pPr>
      <w:r>
        <w:rPr>
          <w:b/>
          <w:lang w:val="en-CA"/>
        </w:rPr>
        <w:br w:type="page"/>
      </w:r>
    </w:p>
    <w:p w14:paraId="3DDD85D6" w14:textId="0BC78022" w:rsidR="00913947" w:rsidRPr="0088325E" w:rsidRDefault="00C70F9E" w:rsidP="006C1A28">
      <w:pPr>
        <w:rPr>
          <w:b/>
          <w:lang w:val="en-CA"/>
        </w:rPr>
      </w:pPr>
      <w:bookmarkStart w:id="21" w:name="_xfpe98gk0g8e" w:colFirst="0" w:colLast="0"/>
      <w:bookmarkStart w:id="22" w:name="_Toc106738646"/>
      <w:bookmarkEnd w:id="21"/>
      <w:r>
        <w:rPr>
          <w:b/>
          <w:lang w:val="en-CA"/>
        </w:rPr>
        <w:t>T</w:t>
      </w:r>
      <w:r w:rsidR="00913947" w:rsidRPr="0088325E">
        <w:rPr>
          <w:b/>
          <w:lang w:val="en-CA"/>
        </w:rPr>
        <w:t>able: Provider</w:t>
      </w:r>
      <w:bookmarkEnd w:id="22"/>
    </w:p>
    <w:p w14:paraId="76643A41" w14:textId="77777777" w:rsidR="00913947" w:rsidRPr="0088325E" w:rsidRDefault="00913947" w:rsidP="00913947">
      <w:pPr>
        <w:widowControl w:val="0"/>
        <w:spacing w:line="240" w:lineRule="auto"/>
        <w:ind w:right="276"/>
        <w:rPr>
          <w:rFonts w:ascii="Times" w:eastAsia="Times" w:hAnsi="Times" w:cs="Times"/>
          <w:sz w:val="20"/>
          <w:szCs w:val="20"/>
          <w:lang w:val="en-CA"/>
        </w:rPr>
      </w:pPr>
    </w:p>
    <w:p w14:paraId="7E1BD5CE" w14:textId="3276D427" w:rsidR="00913947" w:rsidRPr="0088325E" w:rsidRDefault="00913947" w:rsidP="00913947">
      <w:pPr>
        <w:widowControl w:val="0"/>
        <w:spacing w:line="240" w:lineRule="auto"/>
        <w:ind w:right="276"/>
        <w:rPr>
          <w:rFonts w:ascii="Times" w:eastAsia="Times" w:hAnsi="Times" w:cs="Times"/>
          <w:sz w:val="20"/>
          <w:szCs w:val="20"/>
          <w:lang w:val="en-CA"/>
        </w:rPr>
      </w:pPr>
      <w:r w:rsidRPr="0088325E">
        <w:rPr>
          <w:b/>
          <w:sz w:val="18"/>
          <w:szCs w:val="18"/>
          <w:lang w:val="en-CA"/>
        </w:rPr>
        <w:t xml:space="preserve">Table </w:t>
      </w:r>
      <w:r w:rsidR="00FE4A48">
        <w:rPr>
          <w:b/>
          <w:sz w:val="18"/>
          <w:szCs w:val="18"/>
          <w:lang w:val="en-CA"/>
        </w:rPr>
        <w:t>n</w:t>
      </w:r>
      <w:r w:rsidRPr="0088325E">
        <w:rPr>
          <w:b/>
          <w:sz w:val="18"/>
          <w:szCs w:val="18"/>
          <w:lang w:val="en-CA"/>
        </w:rPr>
        <w:t>otes:</w:t>
      </w:r>
    </w:p>
    <w:p w14:paraId="0CE64C54" w14:textId="2BEA6B92" w:rsidR="00913947" w:rsidRPr="0088325E" w:rsidRDefault="000D105D" w:rsidP="0088325E">
      <w:pPr>
        <w:pStyle w:val="ListParagraph"/>
        <w:widowControl w:val="0"/>
        <w:numPr>
          <w:ilvl w:val="0"/>
          <w:numId w:val="4"/>
        </w:numPr>
        <w:ind w:right="276"/>
        <w:rPr>
          <w:rFonts w:asciiTheme="minorHAnsi" w:eastAsia="Times New Roman" w:hAnsiTheme="minorHAnsi"/>
          <w:sz w:val="18"/>
          <w:szCs w:val="18"/>
          <w:lang w:val="en-CA"/>
        </w:rPr>
      </w:pPr>
      <w:r>
        <w:rPr>
          <w:rFonts w:asciiTheme="minorHAnsi" w:eastAsia="Times New Roman" w:hAnsiTheme="minorHAnsi"/>
          <w:sz w:val="18"/>
          <w:szCs w:val="18"/>
          <w:lang w:val="en-CA"/>
        </w:rPr>
        <w:t xml:space="preserve">Information on </w:t>
      </w:r>
      <w:r w:rsidR="00F449F4">
        <w:rPr>
          <w:rFonts w:asciiTheme="minorHAnsi" w:eastAsia="Times New Roman" w:hAnsiTheme="minorHAnsi"/>
          <w:sz w:val="18"/>
          <w:szCs w:val="18"/>
          <w:lang w:val="en-CA"/>
        </w:rPr>
        <w:t>participating</w:t>
      </w:r>
      <w:r w:rsidR="00913947" w:rsidRPr="0088325E">
        <w:rPr>
          <w:rFonts w:asciiTheme="minorHAnsi" w:hAnsiTheme="minorHAnsi"/>
          <w:sz w:val="18"/>
          <w:szCs w:val="18"/>
          <w:lang w:val="en-CA"/>
        </w:rPr>
        <w:t xml:space="preserve"> providers</w:t>
      </w:r>
      <w:r w:rsidR="00F449F4">
        <w:rPr>
          <w:rFonts w:asciiTheme="minorHAnsi" w:hAnsiTheme="minorHAnsi"/>
          <w:sz w:val="18"/>
          <w:szCs w:val="18"/>
          <w:lang w:val="en-CA"/>
        </w:rPr>
        <w:t>.</w:t>
      </w:r>
    </w:p>
    <w:p w14:paraId="441C1717" w14:textId="2C100B9F" w:rsidR="00913947" w:rsidRPr="0088325E" w:rsidRDefault="00C6534A" w:rsidP="0088325E">
      <w:pPr>
        <w:pStyle w:val="ListParagraph"/>
        <w:widowControl w:val="0"/>
        <w:numPr>
          <w:ilvl w:val="0"/>
          <w:numId w:val="4"/>
        </w:numPr>
        <w:ind w:right="276"/>
        <w:rPr>
          <w:sz w:val="18"/>
          <w:szCs w:val="18"/>
          <w:lang w:val="en-CA"/>
        </w:rPr>
      </w:pPr>
      <w:r w:rsidRPr="0088325E">
        <w:rPr>
          <w:rFonts w:asciiTheme="minorHAnsi" w:eastAsia="Times New Roman" w:hAnsiTheme="minorHAnsi"/>
          <w:sz w:val="18"/>
          <w:szCs w:val="18"/>
          <w:lang w:val="en-CA"/>
        </w:rPr>
        <w:t>Data</w:t>
      </w:r>
      <w:r w:rsidR="00913947" w:rsidRPr="0088325E">
        <w:rPr>
          <w:rFonts w:asciiTheme="minorHAnsi" w:hAnsiTheme="minorHAnsi"/>
          <w:sz w:val="18"/>
          <w:szCs w:val="18"/>
          <w:lang w:val="en-CA"/>
        </w:rPr>
        <w:t xml:space="preserve"> </w:t>
      </w:r>
      <w:r w:rsidR="00FF26FE" w:rsidRPr="0088325E">
        <w:rPr>
          <w:rFonts w:asciiTheme="minorHAnsi" w:hAnsiTheme="minorHAnsi"/>
          <w:sz w:val="18"/>
          <w:szCs w:val="18"/>
          <w:lang w:val="en-CA"/>
        </w:rPr>
        <w:t>are</w:t>
      </w:r>
      <w:r w:rsidR="00913947" w:rsidRPr="0088325E">
        <w:rPr>
          <w:rFonts w:asciiTheme="minorHAnsi" w:hAnsiTheme="minorHAnsi"/>
          <w:sz w:val="18"/>
          <w:szCs w:val="18"/>
          <w:lang w:val="en-CA"/>
        </w:rPr>
        <w:t xml:space="preserve"> only collected for providers while they participate in the CPCSSN project. When a provider no longer participates in the CPCSSN project, no new data </w:t>
      </w:r>
      <w:r w:rsidR="00FF26FE" w:rsidRPr="0088325E">
        <w:rPr>
          <w:rFonts w:asciiTheme="minorHAnsi" w:hAnsiTheme="minorHAnsi"/>
          <w:sz w:val="18"/>
          <w:szCs w:val="18"/>
          <w:lang w:val="en-CA"/>
        </w:rPr>
        <w:t>are</w:t>
      </w:r>
      <w:r w:rsidR="00913947" w:rsidRPr="0088325E">
        <w:rPr>
          <w:rFonts w:asciiTheme="minorHAnsi" w:hAnsiTheme="minorHAnsi"/>
          <w:sz w:val="18"/>
          <w:szCs w:val="18"/>
          <w:lang w:val="en-CA"/>
        </w:rPr>
        <w:t xml:space="preserve"> collected from them.</w:t>
      </w:r>
    </w:p>
    <w:p w14:paraId="04AEA553" w14:textId="77777777" w:rsidR="00913947" w:rsidRPr="0088325E" w:rsidRDefault="00913947" w:rsidP="00913947">
      <w:pPr>
        <w:widowControl w:val="0"/>
        <w:spacing w:line="240" w:lineRule="auto"/>
        <w:ind w:right="276"/>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730"/>
        <w:gridCol w:w="6907"/>
        <w:gridCol w:w="1843"/>
      </w:tblGrid>
      <w:tr w:rsidR="00913947" w:rsidRPr="004C40DB" w14:paraId="41BAE44B"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B091E12" w14:textId="77777777" w:rsidR="00913947" w:rsidRPr="0088325E" w:rsidRDefault="00913947" w:rsidP="00FB275F">
            <w:pPr>
              <w:widowControl w:val="0"/>
              <w:spacing w:line="240" w:lineRule="auto"/>
              <w:ind w:right="276"/>
              <w:jc w:val="center"/>
              <w:rPr>
                <w:rFonts w:ascii="Times" w:eastAsia="Times" w:hAnsi="Times" w:cs="Times"/>
                <w:sz w:val="20"/>
                <w:szCs w:val="20"/>
                <w:lang w:val="en-CA"/>
              </w:rPr>
            </w:pPr>
            <w:r w:rsidRPr="0088325E">
              <w:rPr>
                <w:sz w:val="18"/>
                <w:szCs w:val="18"/>
                <w:lang w:val="en-CA"/>
              </w:rPr>
              <w:t>Variable</w:t>
            </w:r>
          </w:p>
        </w:tc>
        <w:tc>
          <w:tcPr>
            <w:tcW w:w="690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7D365DD" w14:textId="77777777" w:rsidR="00913947" w:rsidRPr="0088325E" w:rsidRDefault="00913947" w:rsidP="00FB275F">
            <w:pPr>
              <w:widowControl w:val="0"/>
              <w:spacing w:line="240" w:lineRule="auto"/>
              <w:ind w:right="276"/>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3F7BA82" w14:textId="0F2BCDBA" w:rsidR="00913947" w:rsidRPr="0088325E" w:rsidRDefault="00913947" w:rsidP="00FB275F">
            <w:pPr>
              <w:widowControl w:val="0"/>
              <w:spacing w:line="240" w:lineRule="auto"/>
              <w:ind w:right="276"/>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0A43A9ED" w14:textId="77777777" w:rsidTr="00692CA2">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9D4EDA2" w14:textId="77777777" w:rsidR="00913947" w:rsidRPr="0088325E" w:rsidRDefault="00913947" w:rsidP="00FB275F">
            <w:pPr>
              <w:widowControl w:val="0"/>
              <w:spacing w:line="240" w:lineRule="auto"/>
              <w:ind w:right="276"/>
              <w:rPr>
                <w:rFonts w:ascii="Times" w:eastAsia="Times" w:hAnsi="Times" w:cs="Times"/>
                <w:sz w:val="20"/>
                <w:szCs w:val="20"/>
                <w:lang w:val="en-CA"/>
              </w:rPr>
            </w:pPr>
            <w:r w:rsidRPr="0088325E">
              <w:rPr>
                <w:sz w:val="18"/>
                <w:szCs w:val="18"/>
                <w:lang w:val="en-CA"/>
              </w:rPr>
              <w:t>Provider_ID</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8AD3845" w14:textId="7C3AEA80" w:rsidR="00913947" w:rsidRPr="0088325E" w:rsidRDefault="00913947" w:rsidP="00FB275F">
            <w:pPr>
              <w:widowControl w:val="0"/>
              <w:spacing w:line="240" w:lineRule="auto"/>
              <w:ind w:right="276"/>
              <w:rPr>
                <w:rFonts w:ascii="Times" w:eastAsia="Times" w:hAnsi="Times" w:cs="Times"/>
                <w:sz w:val="20"/>
                <w:szCs w:val="20"/>
                <w:lang w:val="en-CA"/>
              </w:rPr>
            </w:pPr>
            <w:r w:rsidRPr="0088325E">
              <w:rPr>
                <w:sz w:val="18"/>
                <w:szCs w:val="18"/>
                <w:lang w:val="en-CA"/>
              </w:rPr>
              <w:t xml:space="preserve">Unique </w:t>
            </w:r>
            <w:r w:rsidR="009D2456">
              <w:rPr>
                <w:sz w:val="18"/>
                <w:szCs w:val="18"/>
                <w:lang w:val="en-CA"/>
              </w:rPr>
              <w:t>ID</w:t>
            </w:r>
            <w:r w:rsidRPr="0088325E">
              <w:rPr>
                <w:sz w:val="18"/>
                <w:szCs w:val="18"/>
                <w:lang w:val="en-CA"/>
              </w:rPr>
              <w:t xml:space="preserve"> for each provider</w:t>
            </w:r>
          </w:p>
        </w:tc>
        <w:sdt>
          <w:sdtPr>
            <w:rPr>
              <w:rFonts w:eastAsia="Times New Roman"/>
              <w:sz w:val="20"/>
              <w:szCs w:val="20"/>
              <w:lang w:val="en-CA"/>
            </w:rPr>
            <w:id w:val="-39474567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68546F6D" w14:textId="0B0EEAAB" w:rsidR="00913947" w:rsidRPr="0088325E" w:rsidRDefault="00692CA2" w:rsidP="00692CA2">
                <w:pPr>
                  <w:widowControl w:val="0"/>
                  <w:spacing w:line="240" w:lineRule="auto"/>
                  <w:ind w:right="276"/>
                  <w:jc w:val="center"/>
                  <w:rPr>
                    <w:rFonts w:eastAsia="Times New Roman"/>
                    <w:sz w:val="20"/>
                    <w:szCs w:val="20"/>
                    <w:lang w:val="en-CA"/>
                  </w:rPr>
                </w:pPr>
                <w:r>
                  <w:rPr>
                    <w:rFonts w:ascii="MS Gothic" w:eastAsia="MS Gothic" w:hAnsi="MS Gothic" w:hint="eastAsia"/>
                    <w:sz w:val="20"/>
                    <w:szCs w:val="20"/>
                    <w:lang w:val="en-CA"/>
                  </w:rPr>
                  <w:t>☐</w:t>
                </w:r>
              </w:p>
            </w:tc>
          </w:sdtContent>
        </w:sdt>
      </w:tr>
      <w:tr w:rsidR="00496E94" w:rsidRPr="004C40DB" w14:paraId="2364BE03" w14:textId="77777777" w:rsidTr="00692CA2">
        <w:tc>
          <w:tcPr>
            <w:tcW w:w="17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9F25B81" w14:textId="1A109C46" w:rsidR="00496E94" w:rsidRPr="0088325E" w:rsidRDefault="00496E94" w:rsidP="00FB275F">
            <w:pPr>
              <w:widowControl w:val="0"/>
              <w:spacing w:line="240" w:lineRule="auto"/>
              <w:ind w:right="276"/>
              <w:rPr>
                <w:sz w:val="18"/>
                <w:szCs w:val="18"/>
                <w:lang w:val="en-CA"/>
              </w:rPr>
            </w:pPr>
            <w:r w:rsidRPr="0088325E">
              <w:rPr>
                <w:sz w:val="18"/>
                <w:szCs w:val="18"/>
                <w:lang w:val="en-CA"/>
              </w:rPr>
              <w:t>Network_ID</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1AD30D1" w14:textId="3F4AE82A" w:rsidR="00496E94" w:rsidRPr="0088325E" w:rsidRDefault="0051359F" w:rsidP="00FB275F">
            <w:pPr>
              <w:widowControl w:val="0"/>
              <w:spacing w:line="240" w:lineRule="auto"/>
              <w:ind w:right="276"/>
              <w:rPr>
                <w:sz w:val="18"/>
                <w:szCs w:val="18"/>
                <w:lang w:val="en-CA"/>
              </w:rPr>
            </w:pPr>
            <w:r>
              <w:rPr>
                <w:sz w:val="18"/>
                <w:szCs w:val="18"/>
                <w:lang w:val="en-CA"/>
              </w:rPr>
              <w:t>Unique ID</w:t>
            </w:r>
            <w:r w:rsidR="00496E94" w:rsidRPr="0088325E">
              <w:rPr>
                <w:sz w:val="18"/>
                <w:szCs w:val="18"/>
                <w:lang w:val="en-CA"/>
              </w:rPr>
              <w:t xml:space="preserve"> f</w:t>
            </w:r>
            <w:r>
              <w:rPr>
                <w:sz w:val="18"/>
                <w:szCs w:val="18"/>
                <w:lang w:val="en-CA"/>
              </w:rPr>
              <w:t>or each Network</w:t>
            </w:r>
          </w:p>
        </w:tc>
        <w:sdt>
          <w:sdtPr>
            <w:rPr>
              <w:rFonts w:eastAsia="Times New Roman"/>
              <w:sz w:val="20"/>
              <w:szCs w:val="20"/>
              <w:lang w:val="en-CA"/>
            </w:rPr>
            <w:id w:val="24214211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vAlign w:val="center"/>
              </w:tcPr>
              <w:p w14:paraId="0C368A4F" w14:textId="7E747E0D" w:rsidR="00496E94" w:rsidRPr="0088325E" w:rsidRDefault="00692CA2" w:rsidP="00692CA2">
                <w:pPr>
                  <w:widowControl w:val="0"/>
                  <w:spacing w:line="240" w:lineRule="auto"/>
                  <w:ind w:right="276"/>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6083798" w14:textId="77777777" w:rsidTr="00692CA2">
        <w:trPr>
          <w:trHeight w:val="180"/>
        </w:trPr>
        <w:tc>
          <w:tcPr>
            <w:tcW w:w="17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0DAB034" w14:textId="77777777" w:rsidR="00913947" w:rsidRPr="0088325E" w:rsidRDefault="00913947" w:rsidP="00FB275F">
            <w:pPr>
              <w:widowControl w:val="0"/>
              <w:spacing w:line="240" w:lineRule="auto"/>
              <w:ind w:right="276"/>
              <w:rPr>
                <w:rFonts w:ascii="Times" w:eastAsia="Times" w:hAnsi="Times" w:cs="Times"/>
                <w:sz w:val="20"/>
                <w:szCs w:val="20"/>
                <w:lang w:val="en-CA"/>
              </w:rPr>
            </w:pPr>
            <w:r w:rsidRPr="0088325E">
              <w:rPr>
                <w:sz w:val="18"/>
                <w:szCs w:val="18"/>
                <w:lang w:val="en-CA"/>
              </w:rPr>
              <w:t>BirthYear</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40A6A331" w14:textId="77777777" w:rsidR="00913947" w:rsidRPr="0088325E" w:rsidRDefault="00913947" w:rsidP="00FB275F">
            <w:pPr>
              <w:widowControl w:val="0"/>
              <w:spacing w:line="240" w:lineRule="auto"/>
              <w:ind w:right="276"/>
              <w:rPr>
                <w:sz w:val="18"/>
                <w:szCs w:val="18"/>
                <w:lang w:val="en-CA"/>
              </w:rPr>
            </w:pPr>
            <w:r w:rsidRPr="0088325E">
              <w:rPr>
                <w:sz w:val="18"/>
                <w:szCs w:val="18"/>
                <w:lang w:val="en-CA"/>
              </w:rPr>
              <w:t>Provider’s year of birth</w:t>
            </w:r>
          </w:p>
        </w:tc>
        <w:sdt>
          <w:sdtPr>
            <w:rPr>
              <w:rFonts w:eastAsia="Times New Roman"/>
              <w:sz w:val="20"/>
              <w:szCs w:val="20"/>
              <w:lang w:val="en-CA"/>
            </w:rPr>
            <w:id w:val="-35881891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vAlign w:val="center"/>
              </w:tcPr>
              <w:p w14:paraId="53CF62A5" w14:textId="22A7213D" w:rsidR="00913947" w:rsidRPr="0088325E" w:rsidRDefault="00692CA2" w:rsidP="00692CA2">
                <w:pPr>
                  <w:widowControl w:val="0"/>
                  <w:spacing w:line="240" w:lineRule="auto"/>
                  <w:ind w:right="276"/>
                  <w:jc w:val="center"/>
                  <w:rPr>
                    <w:sz w:val="18"/>
                    <w:szCs w:val="18"/>
                    <w:lang w:val="en-CA"/>
                  </w:rPr>
                </w:pPr>
                <w:r>
                  <w:rPr>
                    <w:rFonts w:ascii="MS Gothic" w:eastAsia="MS Gothic" w:hAnsi="MS Gothic" w:hint="eastAsia"/>
                    <w:sz w:val="20"/>
                    <w:szCs w:val="20"/>
                    <w:lang w:val="en-CA"/>
                  </w:rPr>
                  <w:t>☐</w:t>
                </w:r>
              </w:p>
            </w:tc>
          </w:sdtContent>
        </w:sdt>
      </w:tr>
      <w:tr w:rsidR="00913947" w:rsidRPr="004C40DB" w14:paraId="68BB5C51" w14:textId="77777777" w:rsidTr="00692CA2">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449B264" w14:textId="77777777" w:rsidR="00913947" w:rsidRPr="0088325E" w:rsidRDefault="00913947" w:rsidP="00FB275F">
            <w:pPr>
              <w:widowControl w:val="0"/>
              <w:spacing w:line="240" w:lineRule="auto"/>
              <w:ind w:right="276"/>
              <w:rPr>
                <w:rFonts w:ascii="Times" w:eastAsia="Times" w:hAnsi="Times" w:cs="Times"/>
                <w:sz w:val="20"/>
                <w:szCs w:val="20"/>
                <w:lang w:val="en-CA"/>
              </w:rPr>
            </w:pPr>
            <w:r w:rsidRPr="0088325E">
              <w:rPr>
                <w:sz w:val="18"/>
                <w:szCs w:val="18"/>
                <w:lang w:val="en-CA"/>
              </w:rPr>
              <w:t>Sex</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A4D5694" w14:textId="77777777" w:rsidR="00913947" w:rsidRPr="0088325E" w:rsidRDefault="00913947" w:rsidP="00FB275F">
            <w:pPr>
              <w:widowControl w:val="0"/>
              <w:spacing w:line="240" w:lineRule="auto"/>
              <w:ind w:right="276"/>
              <w:rPr>
                <w:rFonts w:ascii="Times" w:eastAsia="Times" w:hAnsi="Times" w:cs="Times"/>
                <w:sz w:val="20"/>
                <w:szCs w:val="20"/>
                <w:lang w:val="en-CA"/>
              </w:rPr>
            </w:pPr>
            <w:r w:rsidRPr="0088325E">
              <w:rPr>
                <w:sz w:val="18"/>
                <w:szCs w:val="18"/>
                <w:lang w:val="en-CA"/>
              </w:rPr>
              <w:t>Provider’s sex</w:t>
            </w:r>
          </w:p>
        </w:tc>
        <w:sdt>
          <w:sdtPr>
            <w:rPr>
              <w:rFonts w:eastAsia="Times New Roman"/>
              <w:sz w:val="20"/>
              <w:szCs w:val="20"/>
              <w:lang w:val="en-CA"/>
            </w:rPr>
            <w:id w:val="2344991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33FF6B12" w14:textId="5F24E5CB" w:rsidR="00913947" w:rsidRPr="0088325E" w:rsidRDefault="00692CA2" w:rsidP="00692CA2">
                <w:pPr>
                  <w:widowControl w:val="0"/>
                  <w:spacing w:line="240" w:lineRule="auto"/>
                  <w:ind w:right="276"/>
                  <w:jc w:val="center"/>
                  <w:rPr>
                    <w:rFonts w:eastAsia="Times New Roman"/>
                    <w:sz w:val="20"/>
                    <w:szCs w:val="20"/>
                    <w:lang w:val="en-CA"/>
                  </w:rPr>
                </w:pPr>
                <w:r>
                  <w:rPr>
                    <w:rFonts w:ascii="MS Gothic" w:eastAsia="MS Gothic" w:hAnsi="MS Gothic" w:hint="eastAsia"/>
                    <w:sz w:val="20"/>
                    <w:szCs w:val="20"/>
                    <w:lang w:val="en-CA"/>
                  </w:rPr>
                  <w:t>☐</w:t>
                </w:r>
              </w:p>
            </w:tc>
          </w:sdtContent>
        </w:sdt>
      </w:tr>
      <w:tr w:rsidR="00496E94" w:rsidRPr="004C40DB" w14:paraId="13EE73CB" w14:textId="77777777" w:rsidTr="00692CA2">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B3D0FF2" w14:textId="0B1B3BD3" w:rsidR="00496E94" w:rsidRPr="0088325E" w:rsidRDefault="00496E94" w:rsidP="00FB275F">
            <w:pPr>
              <w:widowControl w:val="0"/>
              <w:spacing w:line="240" w:lineRule="auto"/>
              <w:ind w:right="276"/>
              <w:rPr>
                <w:sz w:val="18"/>
                <w:szCs w:val="18"/>
                <w:lang w:val="en-CA"/>
              </w:rPr>
            </w:pPr>
            <w:r w:rsidRPr="0088325E">
              <w:rPr>
                <w:sz w:val="18"/>
                <w:szCs w:val="18"/>
                <w:lang w:val="en-CA"/>
              </w:rPr>
              <w:t>ProviderType</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099800C" w14:textId="3C35D0A7" w:rsidR="00496E94" w:rsidRPr="0088325E" w:rsidRDefault="00496E94" w:rsidP="00FB275F">
            <w:pPr>
              <w:widowControl w:val="0"/>
              <w:spacing w:line="240" w:lineRule="auto"/>
              <w:ind w:right="276"/>
              <w:rPr>
                <w:sz w:val="18"/>
                <w:szCs w:val="18"/>
                <w:lang w:val="en-CA"/>
              </w:rPr>
            </w:pPr>
            <w:r w:rsidRPr="0088325E">
              <w:rPr>
                <w:sz w:val="18"/>
                <w:szCs w:val="18"/>
                <w:lang w:val="en-CA"/>
              </w:rPr>
              <w:t>Role of provider</w:t>
            </w:r>
          </w:p>
        </w:tc>
        <w:sdt>
          <w:sdtPr>
            <w:rPr>
              <w:rFonts w:eastAsia="Times New Roman"/>
              <w:sz w:val="20"/>
              <w:szCs w:val="20"/>
              <w:lang w:val="en-CA"/>
            </w:rPr>
            <w:id w:val="126041665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0BD20AA1" w14:textId="2DB1D893" w:rsidR="00496E94" w:rsidRPr="0088325E" w:rsidRDefault="00692CA2" w:rsidP="00692CA2">
                <w:pPr>
                  <w:widowControl w:val="0"/>
                  <w:spacing w:line="240" w:lineRule="auto"/>
                  <w:ind w:right="276"/>
                  <w:jc w:val="center"/>
                  <w:rPr>
                    <w:rFonts w:eastAsia="Times New Roman"/>
                    <w:sz w:val="20"/>
                    <w:szCs w:val="20"/>
                    <w:lang w:val="en-CA"/>
                  </w:rPr>
                </w:pPr>
                <w:r>
                  <w:rPr>
                    <w:rFonts w:ascii="MS Gothic" w:eastAsia="MS Gothic" w:hAnsi="MS Gothic" w:hint="eastAsia"/>
                    <w:sz w:val="20"/>
                    <w:szCs w:val="20"/>
                    <w:lang w:val="en-CA"/>
                  </w:rPr>
                  <w:t>☐</w:t>
                </w:r>
              </w:p>
            </w:tc>
          </w:sdtContent>
        </w:sdt>
      </w:tr>
      <w:tr w:rsidR="00496E94" w:rsidRPr="004C40DB" w14:paraId="7930308C" w14:textId="77777777" w:rsidTr="00692CA2">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9A098A5" w14:textId="23841BC9" w:rsidR="00496E94" w:rsidRPr="0088325E" w:rsidRDefault="00496E94" w:rsidP="00FB275F">
            <w:pPr>
              <w:widowControl w:val="0"/>
              <w:spacing w:line="240" w:lineRule="auto"/>
              <w:ind w:right="276"/>
              <w:rPr>
                <w:sz w:val="18"/>
                <w:szCs w:val="18"/>
                <w:lang w:val="en-CA"/>
              </w:rPr>
            </w:pPr>
            <w:r w:rsidRPr="0088325E">
              <w:rPr>
                <w:sz w:val="18"/>
                <w:szCs w:val="18"/>
                <w:lang w:val="en-CA"/>
              </w:rPr>
              <w:t>StartDate</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10CFA8A" w14:textId="2CFDEA23" w:rsidR="00496E94" w:rsidRPr="0088325E" w:rsidRDefault="00496E94" w:rsidP="00FB275F">
            <w:pPr>
              <w:widowControl w:val="0"/>
              <w:spacing w:line="240" w:lineRule="auto"/>
              <w:ind w:right="276"/>
              <w:rPr>
                <w:sz w:val="18"/>
                <w:szCs w:val="18"/>
                <w:lang w:val="en-CA"/>
              </w:rPr>
            </w:pPr>
            <w:r w:rsidRPr="0088325E">
              <w:rPr>
                <w:sz w:val="18"/>
                <w:szCs w:val="18"/>
                <w:lang w:val="en-CA"/>
              </w:rPr>
              <w:t>Date that the provider began participating in CPCSSN at this site</w:t>
            </w:r>
          </w:p>
        </w:tc>
        <w:sdt>
          <w:sdtPr>
            <w:rPr>
              <w:rFonts w:eastAsia="Times New Roman"/>
              <w:sz w:val="20"/>
              <w:szCs w:val="20"/>
              <w:lang w:val="en-CA"/>
            </w:rPr>
            <w:id w:val="89947570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09F438B5" w14:textId="72179905" w:rsidR="00496E94" w:rsidRPr="0088325E" w:rsidRDefault="00692CA2" w:rsidP="00692CA2">
                <w:pPr>
                  <w:widowControl w:val="0"/>
                  <w:spacing w:line="240" w:lineRule="auto"/>
                  <w:ind w:right="276"/>
                  <w:jc w:val="center"/>
                  <w:rPr>
                    <w:rFonts w:eastAsia="Times New Roman"/>
                    <w:sz w:val="20"/>
                    <w:szCs w:val="20"/>
                    <w:lang w:val="en-CA"/>
                  </w:rPr>
                </w:pPr>
                <w:r>
                  <w:rPr>
                    <w:rFonts w:ascii="MS Gothic" w:eastAsia="MS Gothic" w:hAnsi="MS Gothic" w:hint="eastAsia"/>
                    <w:sz w:val="20"/>
                    <w:szCs w:val="20"/>
                    <w:lang w:val="en-CA"/>
                  </w:rPr>
                  <w:t>☐</w:t>
                </w:r>
              </w:p>
            </w:tc>
          </w:sdtContent>
        </w:sdt>
      </w:tr>
    </w:tbl>
    <w:p w14:paraId="76D173E7" w14:textId="77777777" w:rsidR="00913947" w:rsidRPr="0088325E" w:rsidRDefault="00913947" w:rsidP="00913947">
      <w:pPr>
        <w:widowControl w:val="0"/>
        <w:spacing w:line="240" w:lineRule="auto"/>
        <w:ind w:right="276"/>
        <w:rPr>
          <w:b/>
          <w:sz w:val="18"/>
          <w:szCs w:val="18"/>
          <w:lang w:val="en-CA"/>
        </w:rPr>
      </w:pPr>
    </w:p>
    <w:p w14:paraId="1E9E100F" w14:textId="2946F0DB" w:rsidR="00913947" w:rsidRPr="0088325E" w:rsidRDefault="00913947" w:rsidP="00136145">
      <w:pPr>
        <w:pStyle w:val="Heading1"/>
        <w:rPr>
          <w:lang w:val="en-CA"/>
        </w:rPr>
      </w:pPr>
      <w:bookmarkStart w:id="23" w:name="_rwnet2hg5brz" w:colFirst="0" w:colLast="0"/>
      <w:bookmarkStart w:id="24" w:name="_Toc106738647"/>
      <w:bookmarkStart w:id="25" w:name="_Toc106741134"/>
      <w:bookmarkStart w:id="26" w:name="_Toc106741205"/>
      <w:bookmarkEnd w:id="23"/>
      <w:r w:rsidRPr="0088325E">
        <w:rPr>
          <w:lang w:val="en-CA"/>
        </w:rPr>
        <w:t>Table: GroupInfo</w:t>
      </w:r>
      <w:bookmarkEnd w:id="24"/>
      <w:bookmarkEnd w:id="25"/>
      <w:bookmarkEnd w:id="26"/>
    </w:p>
    <w:p w14:paraId="30DAC65F" w14:textId="77777777" w:rsidR="00913947" w:rsidRPr="0088325E" w:rsidRDefault="00913947" w:rsidP="00913947">
      <w:pPr>
        <w:widowControl w:val="0"/>
        <w:spacing w:line="240" w:lineRule="auto"/>
        <w:rPr>
          <w:rFonts w:ascii="Times" w:eastAsia="Times" w:hAnsi="Times" w:cs="Times"/>
          <w:sz w:val="20"/>
          <w:szCs w:val="20"/>
          <w:lang w:val="en-CA"/>
        </w:rPr>
      </w:pPr>
    </w:p>
    <w:p w14:paraId="53F909D2" w14:textId="28613D1F"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13FA98EE" w14:textId="05387DB7" w:rsidR="00913947" w:rsidRPr="0088325E" w:rsidRDefault="00C6534A" w:rsidP="0088325E">
      <w:pPr>
        <w:pStyle w:val="ListParagraph"/>
        <w:widowControl w:val="0"/>
        <w:numPr>
          <w:ilvl w:val="0"/>
          <w:numId w:val="7"/>
        </w:numPr>
        <w:rPr>
          <w:rFonts w:asciiTheme="minorHAnsi" w:eastAsia="Times New Roman" w:hAnsiTheme="minorHAnsi"/>
          <w:sz w:val="18"/>
          <w:szCs w:val="18"/>
          <w:lang w:val="en-CA"/>
        </w:rPr>
      </w:pPr>
      <w:r w:rsidRPr="0088325E">
        <w:rPr>
          <w:rFonts w:asciiTheme="minorHAnsi" w:eastAsia="Times New Roman" w:hAnsiTheme="minorHAnsi"/>
          <w:sz w:val="18"/>
          <w:szCs w:val="18"/>
          <w:lang w:val="en-CA"/>
        </w:rPr>
        <w:t>All</w:t>
      </w:r>
      <w:r w:rsidR="00913947" w:rsidRPr="0088325E">
        <w:rPr>
          <w:rFonts w:asciiTheme="minorHAnsi" w:hAnsiTheme="minorHAnsi"/>
          <w:sz w:val="18"/>
          <w:szCs w:val="18"/>
          <w:lang w:val="en-CA"/>
        </w:rPr>
        <w:t xml:space="preserve"> defined groups/teams.</w:t>
      </w:r>
    </w:p>
    <w:p w14:paraId="0FC99B8F"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871"/>
        <w:gridCol w:w="6766"/>
        <w:gridCol w:w="1843"/>
      </w:tblGrid>
      <w:tr w:rsidR="00913947" w:rsidRPr="004C40DB" w14:paraId="465A6063" w14:textId="77777777" w:rsidTr="00366531">
        <w:trPr>
          <w:trHeight w:val="200"/>
        </w:trPr>
        <w:tc>
          <w:tcPr>
            <w:tcW w:w="1871"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4618029"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766"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B7E7C1C"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E6C287E" w14:textId="5EB9F2B5"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4FE90AC5" w14:textId="77777777" w:rsidTr="00692CA2">
        <w:trPr>
          <w:trHeight w:val="420"/>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307E2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GroupInfo_ID</w:t>
            </w:r>
          </w:p>
        </w:tc>
        <w:tc>
          <w:tcPr>
            <w:tcW w:w="6766"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3634208" w14:textId="271BF50C" w:rsidR="00913947" w:rsidRPr="0088325E" w:rsidRDefault="00E9519E"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60339180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vAlign w:val="center"/>
              </w:tcPr>
              <w:p w14:paraId="31E8ED6C" w14:textId="63C34095" w:rsidR="00913947" w:rsidRPr="0088325E" w:rsidRDefault="00BD38FC" w:rsidP="00BD38FC">
                <w:pPr>
                  <w:widowControl w:val="0"/>
                  <w:spacing w:line="240" w:lineRule="auto"/>
                  <w:jc w:val="center"/>
                  <w:rPr>
                    <w:rFonts w:ascii="Times" w:eastAsia="Times" w:hAnsi="Times" w:cs="Times"/>
                    <w:sz w:val="2"/>
                    <w:szCs w:val="2"/>
                    <w:lang w:val="en-CA"/>
                  </w:rPr>
                </w:pPr>
                <w:r>
                  <w:rPr>
                    <w:rFonts w:ascii="MS Gothic" w:eastAsia="MS Gothic" w:hAnsi="MS Gothic" w:hint="eastAsia"/>
                    <w:sz w:val="20"/>
                    <w:szCs w:val="20"/>
                    <w:lang w:val="en-CA"/>
                  </w:rPr>
                  <w:t>☐</w:t>
                </w:r>
              </w:p>
            </w:tc>
          </w:sdtContent>
        </w:sdt>
      </w:tr>
      <w:tr w:rsidR="0051359F" w:rsidRPr="004C40DB" w14:paraId="14E52CB2" w14:textId="77777777" w:rsidTr="00692CA2">
        <w:trPr>
          <w:trHeight w:val="40"/>
        </w:trPr>
        <w:tc>
          <w:tcPr>
            <w:tcW w:w="18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A4F0CCC" w14:textId="77777777" w:rsidR="0051359F" w:rsidRPr="0088325E" w:rsidRDefault="0051359F" w:rsidP="0051359F">
            <w:pPr>
              <w:widowControl w:val="0"/>
              <w:spacing w:line="240" w:lineRule="auto"/>
              <w:rPr>
                <w:sz w:val="18"/>
                <w:szCs w:val="18"/>
                <w:lang w:val="en-CA"/>
              </w:rPr>
            </w:pPr>
            <w:r w:rsidRPr="0088325E">
              <w:rPr>
                <w:sz w:val="18"/>
                <w:szCs w:val="18"/>
                <w:lang w:val="en-CA"/>
              </w:rPr>
              <w:t>Network_ID</w:t>
            </w:r>
          </w:p>
        </w:tc>
        <w:tc>
          <w:tcPr>
            <w:tcW w:w="67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004D4EEA" w14:textId="656617DA" w:rsidR="0051359F" w:rsidRPr="0088325E" w:rsidRDefault="0051359F" w:rsidP="0051359F">
            <w:pPr>
              <w:widowControl w:val="0"/>
              <w:spacing w:line="240" w:lineRule="auto"/>
              <w:ind w:right="276"/>
              <w:rPr>
                <w:sz w:val="18"/>
                <w:szCs w:val="18"/>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13868212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vAlign w:val="center"/>
              </w:tcPr>
              <w:p w14:paraId="30D92174" w14:textId="35C2EC9B" w:rsidR="0051359F" w:rsidRPr="0088325E" w:rsidRDefault="00BD38FC" w:rsidP="00692CA2">
                <w:pPr>
                  <w:widowControl w:val="0"/>
                  <w:spacing w:line="240" w:lineRule="auto"/>
                  <w:ind w:right="276"/>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750D3B3B" w14:textId="77777777" w:rsidTr="00692CA2">
        <w:trPr>
          <w:trHeight w:val="418"/>
        </w:trPr>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DBA411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GroupType</w:t>
            </w:r>
          </w:p>
        </w:tc>
        <w:tc>
          <w:tcPr>
            <w:tcW w:w="6766"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D5EA9C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Type of group</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73A3FC26" w14:textId="3067AF1D" w:rsidR="00913947" w:rsidRPr="0088325E" w:rsidRDefault="00692CA2" w:rsidP="00692CA2">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2034604864"/>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74F6A5F9" w14:textId="77777777" w:rsidTr="00692CA2">
        <w:trPr>
          <w:trHeight w:val="220"/>
        </w:trPr>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7A6495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PaymentModel</w:t>
            </w:r>
          </w:p>
        </w:tc>
        <w:tc>
          <w:tcPr>
            <w:tcW w:w="6766"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158284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Capitation model</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0E0F1DCB" w14:textId="14B5B9B0" w:rsidR="00913947" w:rsidRPr="0088325E" w:rsidRDefault="00692CA2" w:rsidP="00692CA2">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102466152"/>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10295751" w14:textId="77777777" w:rsidTr="00692CA2">
        <w:trPr>
          <w:trHeight w:val="200"/>
        </w:trPr>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54A284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CareModel</w:t>
            </w:r>
          </w:p>
        </w:tc>
        <w:tc>
          <w:tcPr>
            <w:tcW w:w="6766"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8F74DE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How care is provided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vAlign w:val="center"/>
          </w:tcPr>
          <w:p w14:paraId="4274A6A1" w14:textId="6F85698C" w:rsidR="00913947" w:rsidRPr="0088325E" w:rsidRDefault="00692CA2" w:rsidP="00692CA2">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427153420"/>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304A6914" w14:textId="77777777" w:rsidTr="00692CA2">
        <w:trPr>
          <w:trHeight w:val="220"/>
        </w:trPr>
        <w:tc>
          <w:tcPr>
            <w:tcW w:w="1871"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1D07765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GovernanceModel</w:t>
            </w:r>
          </w:p>
        </w:tc>
        <w:tc>
          <w:tcPr>
            <w:tcW w:w="6766"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25314F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How the group is managed</w:t>
            </w:r>
          </w:p>
        </w:tc>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tcPr>
          <w:p w14:paraId="0857EDCC" w14:textId="6C2F1678" w:rsidR="00913947" w:rsidRPr="0088325E" w:rsidRDefault="00692CA2" w:rsidP="00692CA2">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90966468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46CFA8D1" w14:textId="77777777" w:rsidTr="00692CA2">
        <w:trPr>
          <w:trHeight w:val="420"/>
        </w:trPr>
        <w:tc>
          <w:tcPr>
            <w:tcW w:w="1871"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1ADE00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Description</w:t>
            </w:r>
          </w:p>
        </w:tc>
        <w:tc>
          <w:tcPr>
            <w:tcW w:w="6766"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7679775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Other descriptions that may not fit in the above categories</w:t>
            </w:r>
          </w:p>
        </w:tc>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tcPr>
          <w:p w14:paraId="2CE420EB" w14:textId="657DE81C" w:rsidR="00913947" w:rsidRPr="0088325E" w:rsidRDefault="00692CA2" w:rsidP="00692CA2">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1180933047"/>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bl>
    <w:p w14:paraId="278C44C6" w14:textId="77777777" w:rsidR="00913947" w:rsidRPr="0088325E" w:rsidRDefault="00913947" w:rsidP="00913947">
      <w:pPr>
        <w:widowControl w:val="0"/>
        <w:spacing w:line="240" w:lineRule="auto"/>
        <w:rPr>
          <w:b/>
          <w:sz w:val="18"/>
          <w:szCs w:val="18"/>
          <w:lang w:val="en-CA"/>
        </w:rPr>
      </w:pPr>
    </w:p>
    <w:p w14:paraId="4B373A85" w14:textId="77777777" w:rsidR="00913947" w:rsidRPr="0088325E" w:rsidRDefault="00913947" w:rsidP="00913947">
      <w:pPr>
        <w:widowControl w:val="0"/>
        <w:spacing w:line="240" w:lineRule="auto"/>
        <w:rPr>
          <w:b/>
          <w:sz w:val="18"/>
          <w:szCs w:val="18"/>
          <w:lang w:val="en-CA"/>
        </w:rPr>
      </w:pPr>
      <w:r w:rsidRPr="0088325E">
        <w:rPr>
          <w:lang w:val="en-CA"/>
        </w:rPr>
        <w:br w:type="page"/>
      </w:r>
    </w:p>
    <w:p w14:paraId="20CCCAF2" w14:textId="70A90E81" w:rsidR="00913947" w:rsidRPr="0088325E" w:rsidRDefault="00913947" w:rsidP="00136145">
      <w:pPr>
        <w:pStyle w:val="Heading1"/>
        <w:rPr>
          <w:lang w:val="en-CA"/>
        </w:rPr>
      </w:pPr>
      <w:bookmarkStart w:id="27" w:name="_Toc106738648"/>
      <w:bookmarkStart w:id="28" w:name="_Toc106741135"/>
      <w:bookmarkStart w:id="29" w:name="_Toc106741206"/>
      <w:r w:rsidRPr="0088325E">
        <w:rPr>
          <w:lang w:val="en-CA"/>
        </w:rPr>
        <w:t>Table: ProviderGroup</w:t>
      </w:r>
      <w:bookmarkEnd w:id="27"/>
      <w:bookmarkEnd w:id="28"/>
      <w:bookmarkEnd w:id="29"/>
    </w:p>
    <w:p w14:paraId="6B927C74" w14:textId="77777777" w:rsidR="00913947" w:rsidRPr="0088325E" w:rsidRDefault="00913947" w:rsidP="00913947">
      <w:pPr>
        <w:widowControl w:val="0"/>
        <w:spacing w:line="240" w:lineRule="auto"/>
        <w:rPr>
          <w:rFonts w:ascii="Times" w:eastAsia="Times" w:hAnsi="Times" w:cs="Times"/>
          <w:sz w:val="20"/>
          <w:szCs w:val="20"/>
          <w:lang w:val="en-CA"/>
        </w:rPr>
      </w:pPr>
    </w:p>
    <w:p w14:paraId="6DBD6679" w14:textId="633B8835"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1611255F" w14:textId="064A2E70" w:rsidR="00913947" w:rsidRPr="0088325E" w:rsidRDefault="00C6534A" w:rsidP="0088325E">
      <w:pPr>
        <w:pStyle w:val="ListParagraph"/>
        <w:widowControl w:val="0"/>
        <w:numPr>
          <w:ilvl w:val="0"/>
          <w:numId w:val="7"/>
        </w:numPr>
        <w:rPr>
          <w:rFonts w:asciiTheme="minorHAnsi" w:eastAsia="Times New Roman" w:hAnsiTheme="minorHAnsi"/>
          <w:sz w:val="18"/>
          <w:szCs w:val="18"/>
          <w:lang w:val="en-CA"/>
        </w:rPr>
      </w:pPr>
      <w:r w:rsidRPr="0088325E">
        <w:rPr>
          <w:rFonts w:asciiTheme="minorHAnsi" w:eastAsia="Times New Roman" w:hAnsiTheme="minorHAnsi"/>
          <w:sz w:val="18"/>
          <w:szCs w:val="18"/>
          <w:lang w:val="en-CA"/>
        </w:rPr>
        <w:t>All</w:t>
      </w:r>
      <w:r w:rsidR="00913947" w:rsidRPr="0088325E">
        <w:rPr>
          <w:rFonts w:asciiTheme="minorHAnsi" w:hAnsiTheme="minorHAnsi"/>
          <w:sz w:val="18"/>
          <w:szCs w:val="18"/>
          <w:lang w:val="en-CA"/>
        </w:rPr>
        <w:t xml:space="preserve"> of the Provider-</w:t>
      </w:r>
      <w:r w:rsidR="00F224D9">
        <w:rPr>
          <w:rFonts w:asciiTheme="minorHAnsi" w:hAnsiTheme="minorHAnsi"/>
          <w:sz w:val="18"/>
          <w:szCs w:val="18"/>
          <w:lang w:val="en-CA"/>
        </w:rPr>
        <w:t>G</w:t>
      </w:r>
      <w:r w:rsidR="00913947" w:rsidRPr="0088325E">
        <w:rPr>
          <w:rFonts w:asciiTheme="minorHAnsi" w:hAnsiTheme="minorHAnsi"/>
          <w:sz w:val="18"/>
          <w:szCs w:val="18"/>
          <w:lang w:val="en-CA"/>
        </w:rPr>
        <w:t>roup pairings.</w:t>
      </w:r>
    </w:p>
    <w:p w14:paraId="2AD37944" w14:textId="601698EB" w:rsidR="00913947" w:rsidRPr="0088325E" w:rsidRDefault="00C6534A" w:rsidP="0088325E">
      <w:pPr>
        <w:pStyle w:val="ListParagraph"/>
        <w:widowControl w:val="0"/>
        <w:numPr>
          <w:ilvl w:val="0"/>
          <w:numId w:val="7"/>
        </w:numPr>
        <w:rPr>
          <w:rFonts w:asciiTheme="minorHAnsi" w:eastAsia="Times New Roman" w:hAnsiTheme="minorHAnsi"/>
          <w:sz w:val="18"/>
          <w:szCs w:val="18"/>
          <w:lang w:val="en-CA"/>
        </w:rPr>
      </w:pPr>
      <w:r w:rsidRPr="0088325E">
        <w:rPr>
          <w:rFonts w:asciiTheme="minorHAnsi" w:eastAsia="Times New Roman" w:hAnsiTheme="minorHAnsi"/>
          <w:sz w:val="18"/>
          <w:szCs w:val="18"/>
          <w:lang w:val="en-CA"/>
        </w:rPr>
        <w:t>The</w:t>
      </w:r>
      <w:r w:rsidR="00913947" w:rsidRPr="0088325E">
        <w:rPr>
          <w:rFonts w:asciiTheme="minorHAnsi" w:hAnsiTheme="minorHAnsi"/>
          <w:sz w:val="18"/>
          <w:szCs w:val="18"/>
          <w:lang w:val="en-CA"/>
        </w:rPr>
        <w:t xml:space="preserve"> Provider_ID, GroupInfo_ID pairing </w:t>
      </w:r>
      <w:r w:rsidR="009E1AC0">
        <w:rPr>
          <w:rFonts w:asciiTheme="minorHAnsi" w:hAnsiTheme="minorHAnsi"/>
          <w:sz w:val="18"/>
          <w:szCs w:val="18"/>
          <w:lang w:val="en-CA"/>
        </w:rPr>
        <w:t xml:space="preserve">is </w:t>
      </w:r>
      <w:r w:rsidR="00913947" w:rsidRPr="0088325E">
        <w:rPr>
          <w:rFonts w:asciiTheme="minorHAnsi" w:hAnsiTheme="minorHAnsi"/>
          <w:sz w:val="18"/>
          <w:szCs w:val="18"/>
          <w:lang w:val="en-CA"/>
        </w:rPr>
        <w:t>unique.</w:t>
      </w:r>
    </w:p>
    <w:p w14:paraId="0DDFF1AF"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872"/>
        <w:gridCol w:w="6765"/>
        <w:gridCol w:w="1843"/>
      </w:tblGrid>
      <w:tr w:rsidR="00913947" w:rsidRPr="004C40DB" w14:paraId="08A938EB"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3478117"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76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9304A3D"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5C9CDBCD" w14:textId="33B9DCB8"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38B8B23F" w14:textId="77777777" w:rsidTr="00366531">
        <w:trPr>
          <w:trHeight w:val="322"/>
        </w:trPr>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EF942F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ProviderGroup_ID</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B8C103F" w14:textId="44E48A8F" w:rsidR="00913947" w:rsidRPr="0088325E" w:rsidRDefault="00E9519E"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7581208" w14:textId="156B5810" w:rsidR="00913947" w:rsidRPr="0088325E" w:rsidRDefault="00BD38FC" w:rsidP="00FB275F">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1725016289"/>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51359F" w:rsidRPr="004C40DB" w14:paraId="6941277A" w14:textId="77777777" w:rsidTr="00366531">
        <w:trPr>
          <w:trHeight w:val="322"/>
        </w:trPr>
        <w:tc>
          <w:tcPr>
            <w:tcW w:w="18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DB671BA" w14:textId="7FC59D80" w:rsidR="0051359F" w:rsidRPr="00F224D9" w:rsidRDefault="0051359F" w:rsidP="0051359F">
            <w:pPr>
              <w:widowControl w:val="0"/>
              <w:spacing w:line="240" w:lineRule="auto"/>
              <w:rPr>
                <w:sz w:val="18"/>
                <w:szCs w:val="18"/>
                <w:lang w:val="en-CA"/>
              </w:rPr>
            </w:pPr>
            <w:r>
              <w:rPr>
                <w:sz w:val="18"/>
                <w:szCs w:val="18"/>
                <w:lang w:val="en-CA"/>
              </w:rPr>
              <w:t>Network_ID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0B35E0F0" w14:textId="24DAE0CF" w:rsidR="0051359F" w:rsidRPr="00F224D9" w:rsidRDefault="0051359F" w:rsidP="0051359F">
            <w:pPr>
              <w:widowControl w:val="0"/>
              <w:spacing w:line="240" w:lineRule="auto"/>
              <w:ind w:right="276"/>
              <w:rPr>
                <w:sz w:val="18"/>
                <w:szCs w:val="18"/>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7991479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D030E1D" w14:textId="5280E158" w:rsidR="0051359F" w:rsidRPr="0014508B" w:rsidRDefault="00BD38FC" w:rsidP="0051359F">
                <w:pPr>
                  <w:widowControl w:val="0"/>
                  <w:spacing w:line="240" w:lineRule="auto"/>
                  <w:jc w:val="center"/>
                  <w:rPr>
                    <w:rFonts w:ascii="Times" w:eastAsia="Times" w:hAnsi="Times" w:cs="Times"/>
                    <w:sz w:val="20"/>
                    <w:szCs w:val="20"/>
                    <w:lang w:val="en-CA"/>
                  </w:rPr>
                </w:pPr>
                <w:r>
                  <w:rPr>
                    <w:rFonts w:ascii="MS Gothic" w:eastAsia="MS Gothic" w:hAnsi="MS Gothic" w:hint="eastAsia"/>
                    <w:sz w:val="20"/>
                    <w:szCs w:val="20"/>
                    <w:lang w:val="en-CA"/>
                  </w:rPr>
                  <w:t>☐</w:t>
                </w:r>
              </w:p>
            </w:tc>
          </w:sdtContent>
        </w:sdt>
      </w:tr>
      <w:tr w:rsidR="00913947" w:rsidRPr="004C40DB" w14:paraId="2E62925D" w14:textId="77777777" w:rsidTr="00366531">
        <w:trPr>
          <w:trHeight w:val="348"/>
        </w:trPr>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09ADF9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Provider_ID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5615FC0" w14:textId="2FCA7BF0" w:rsidR="00913947" w:rsidRPr="00D80910" w:rsidRDefault="00BE2247" w:rsidP="00FB275F">
            <w:pPr>
              <w:widowControl w:val="0"/>
              <w:spacing w:line="240" w:lineRule="auto"/>
              <w:rPr>
                <w:sz w:val="18"/>
                <w:szCs w:val="18"/>
                <w:lang w:val="en-CA"/>
              </w:rPr>
            </w:pPr>
            <w:r>
              <w:rPr>
                <w:sz w:val="18"/>
                <w:szCs w:val="18"/>
                <w:lang w:val="en-CA"/>
              </w:rPr>
              <w:t>Unique ID</w:t>
            </w:r>
            <w:r w:rsidR="00913947" w:rsidRPr="0088325E">
              <w:rPr>
                <w:sz w:val="18"/>
                <w:szCs w:val="18"/>
                <w:lang w:val="en-CA"/>
              </w:rPr>
              <w:t xml:space="preserve"> from the Provider table</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3A2FA20" w14:textId="3EA4F2A9" w:rsidR="00913947" w:rsidRPr="0088325E" w:rsidRDefault="00BD38FC" w:rsidP="00FB275F">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92017832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0F89C597"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695D37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GroupInfo_ID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68801B7" w14:textId="06017CE2" w:rsidR="00913947" w:rsidRPr="00D80910" w:rsidRDefault="00BE2247" w:rsidP="00FB275F">
            <w:pPr>
              <w:widowControl w:val="0"/>
              <w:spacing w:line="240" w:lineRule="auto"/>
              <w:rPr>
                <w:sz w:val="18"/>
                <w:szCs w:val="18"/>
                <w:lang w:val="en-CA"/>
              </w:rPr>
            </w:pPr>
            <w:r>
              <w:rPr>
                <w:sz w:val="18"/>
                <w:szCs w:val="18"/>
                <w:lang w:val="en-CA"/>
              </w:rPr>
              <w:t>Unique ID</w:t>
            </w:r>
            <w:r w:rsidR="00913947" w:rsidRPr="0088325E">
              <w:rPr>
                <w:sz w:val="18"/>
                <w:szCs w:val="18"/>
                <w:lang w:val="en-CA"/>
              </w:rPr>
              <w:t xml:space="preserve"> from the GroupInfo table</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AB6BD52" w14:textId="064BC8A8" w:rsidR="00913947" w:rsidRPr="0088325E" w:rsidRDefault="00BD38FC" w:rsidP="00FB275F">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1677496066"/>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bl>
    <w:p w14:paraId="336DDA51" w14:textId="77777777" w:rsidR="00913947" w:rsidRPr="0088325E" w:rsidRDefault="00913947" w:rsidP="00913947">
      <w:pPr>
        <w:widowControl w:val="0"/>
        <w:spacing w:line="240" w:lineRule="auto"/>
        <w:rPr>
          <w:rFonts w:ascii="Times" w:eastAsia="Times" w:hAnsi="Times" w:cs="Times"/>
          <w:sz w:val="20"/>
          <w:szCs w:val="20"/>
          <w:lang w:val="en-CA"/>
        </w:rPr>
      </w:pPr>
    </w:p>
    <w:p w14:paraId="185D3290" w14:textId="77777777" w:rsidR="00913947" w:rsidRPr="0088325E" w:rsidRDefault="00913947" w:rsidP="00913947">
      <w:pPr>
        <w:widowControl w:val="0"/>
        <w:spacing w:line="240" w:lineRule="auto"/>
        <w:rPr>
          <w:b/>
          <w:sz w:val="18"/>
          <w:szCs w:val="18"/>
          <w:lang w:val="en-CA"/>
        </w:rPr>
      </w:pPr>
      <w:r w:rsidRPr="0088325E">
        <w:rPr>
          <w:lang w:val="en-CA"/>
        </w:rPr>
        <w:br w:type="page"/>
      </w:r>
    </w:p>
    <w:p w14:paraId="4A698FAF" w14:textId="30AC0030" w:rsidR="00913947" w:rsidRPr="0088325E" w:rsidRDefault="00913947" w:rsidP="00136145">
      <w:pPr>
        <w:pStyle w:val="Heading1"/>
        <w:rPr>
          <w:lang w:val="en-CA"/>
        </w:rPr>
      </w:pPr>
      <w:bookmarkStart w:id="30" w:name="_Toc106738649"/>
      <w:bookmarkStart w:id="31" w:name="_Toc106741136"/>
      <w:bookmarkStart w:id="32" w:name="_Toc106741207"/>
      <w:r w:rsidRPr="0088325E">
        <w:rPr>
          <w:lang w:val="en-CA"/>
        </w:rPr>
        <w:t>Table: Patient</w:t>
      </w:r>
      <w:bookmarkEnd w:id="30"/>
      <w:bookmarkEnd w:id="31"/>
      <w:bookmarkEnd w:id="32"/>
    </w:p>
    <w:p w14:paraId="4EBA1074" w14:textId="77777777" w:rsidR="00913947" w:rsidRPr="0088325E" w:rsidRDefault="00913947" w:rsidP="00913947">
      <w:pPr>
        <w:widowControl w:val="0"/>
        <w:spacing w:line="240" w:lineRule="auto"/>
        <w:rPr>
          <w:rFonts w:ascii="Times" w:eastAsia="Times" w:hAnsi="Times" w:cs="Times"/>
          <w:sz w:val="20"/>
          <w:szCs w:val="20"/>
          <w:lang w:val="en-CA"/>
        </w:rPr>
      </w:pPr>
    </w:p>
    <w:p w14:paraId="531610D9" w14:textId="53B046D4"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10914574" w14:textId="2BC62CA1" w:rsidR="00913947" w:rsidRPr="00E9519E" w:rsidRDefault="00C6534A" w:rsidP="007F1203">
      <w:pPr>
        <w:pStyle w:val="ListParagraph"/>
        <w:widowControl w:val="0"/>
        <w:numPr>
          <w:ilvl w:val="0"/>
          <w:numId w:val="8"/>
        </w:numPr>
        <w:rPr>
          <w:rFonts w:asciiTheme="minorHAnsi" w:eastAsia="Times New Roman" w:hAnsiTheme="minorHAnsi"/>
          <w:sz w:val="18"/>
          <w:szCs w:val="18"/>
          <w:lang w:val="en-CA"/>
        </w:rPr>
      </w:pPr>
      <w:r w:rsidRPr="0088325E">
        <w:rPr>
          <w:rFonts w:asciiTheme="minorHAnsi" w:eastAsia="Times New Roman" w:hAnsiTheme="minorHAnsi"/>
          <w:sz w:val="18"/>
          <w:szCs w:val="18"/>
          <w:lang w:val="en-CA"/>
        </w:rPr>
        <w:t>List</w:t>
      </w:r>
      <w:r w:rsidR="00913947" w:rsidRPr="0088325E">
        <w:rPr>
          <w:rFonts w:asciiTheme="minorHAnsi" w:hAnsiTheme="minorHAnsi"/>
          <w:sz w:val="18"/>
          <w:szCs w:val="18"/>
          <w:lang w:val="en-CA"/>
        </w:rPr>
        <w:t xml:space="preserve"> of patients whose primary provider is a consenting physician in the CPCSSN project (has an entry in the Provider table).</w:t>
      </w:r>
    </w:p>
    <w:p w14:paraId="6CF52CC1" w14:textId="693E55CB" w:rsidR="00E9519E" w:rsidRPr="0088325E" w:rsidRDefault="0060464B" w:rsidP="007F1203">
      <w:pPr>
        <w:pStyle w:val="ListParagraph"/>
        <w:widowControl w:val="0"/>
        <w:numPr>
          <w:ilvl w:val="0"/>
          <w:numId w:val="8"/>
        </w:numPr>
        <w:rPr>
          <w:rFonts w:asciiTheme="minorHAnsi" w:eastAsia="Times New Roman" w:hAnsiTheme="minorHAnsi"/>
          <w:sz w:val="18"/>
          <w:szCs w:val="18"/>
          <w:lang w:val="en-CA"/>
        </w:rPr>
      </w:pPr>
      <w:r>
        <w:rPr>
          <w:rFonts w:asciiTheme="minorHAnsi" w:hAnsiTheme="minorHAnsi"/>
          <w:sz w:val="18"/>
          <w:szCs w:val="18"/>
          <w:lang w:val="en-CA"/>
        </w:rPr>
        <w:t xml:space="preserve">Variables list in </w:t>
      </w:r>
      <w:r w:rsidRPr="00366531">
        <w:rPr>
          <w:rFonts w:asciiTheme="minorHAnsi" w:hAnsiTheme="minorHAnsi"/>
          <w:b/>
          <w:sz w:val="18"/>
          <w:szCs w:val="18"/>
          <w:lang w:val="en-CA"/>
        </w:rPr>
        <w:t>bold</w:t>
      </w:r>
      <w:r>
        <w:rPr>
          <w:rFonts w:asciiTheme="minorHAnsi" w:hAnsiTheme="minorHAnsi"/>
          <w:sz w:val="18"/>
          <w:szCs w:val="18"/>
          <w:lang w:val="en-CA"/>
        </w:rPr>
        <w:t>: s</w:t>
      </w:r>
      <w:r w:rsidR="00E9519E">
        <w:rPr>
          <w:rFonts w:asciiTheme="minorHAnsi" w:hAnsiTheme="minorHAnsi"/>
          <w:sz w:val="18"/>
          <w:szCs w:val="18"/>
          <w:lang w:val="en-CA"/>
        </w:rPr>
        <w:t>ee Privacy and Security Policy on Page 7 – can only request Birthyear OR FSA</w:t>
      </w:r>
    </w:p>
    <w:p w14:paraId="02A65331" w14:textId="77777777" w:rsidR="00806ED0" w:rsidRPr="0088325E" w:rsidRDefault="00806ED0" w:rsidP="0088325E">
      <w:pPr>
        <w:pStyle w:val="ListParagraph"/>
        <w:widowControl w:val="0"/>
        <w:rPr>
          <w:rFonts w:asciiTheme="minorHAnsi" w:eastAsia="Times New Roman" w:hAnsiTheme="minorHAnsi"/>
          <w:sz w:val="18"/>
          <w:szCs w:val="18"/>
          <w:lang w:val="en-CA"/>
        </w:rPr>
      </w:pPr>
    </w:p>
    <w:tbl>
      <w:tblPr>
        <w:tblpPr w:leftFromText="180" w:rightFromText="180" w:vertAnchor="text" w:horzAnchor="margin" w:tblpY="34"/>
        <w:tblW w:w="10480" w:type="dxa"/>
        <w:tblLayout w:type="fixed"/>
        <w:tblLook w:val="0400" w:firstRow="0" w:lastRow="0" w:firstColumn="0" w:lastColumn="0" w:noHBand="0" w:noVBand="1"/>
      </w:tblPr>
      <w:tblGrid>
        <w:gridCol w:w="1872"/>
        <w:gridCol w:w="6765"/>
        <w:gridCol w:w="1843"/>
      </w:tblGrid>
      <w:tr w:rsidR="00913947" w:rsidRPr="004C40DB" w14:paraId="08A77D68"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Mar>
              <w:top w:w="29" w:type="dxa"/>
              <w:left w:w="29" w:type="dxa"/>
              <w:bottom w:w="29" w:type="dxa"/>
              <w:right w:w="29" w:type="dxa"/>
            </w:tcMar>
          </w:tcPr>
          <w:p w14:paraId="7F2EFF0A" w14:textId="77777777" w:rsidR="00913947" w:rsidRPr="0088325E" w:rsidRDefault="00913947" w:rsidP="00913947">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Mar>
              <w:top w:w="29" w:type="dxa"/>
              <w:left w:w="29" w:type="dxa"/>
              <w:bottom w:w="29" w:type="dxa"/>
              <w:right w:w="29" w:type="dxa"/>
            </w:tcMar>
          </w:tcPr>
          <w:p w14:paraId="48FB0DEE" w14:textId="77777777" w:rsidR="00913947" w:rsidRPr="0088325E" w:rsidRDefault="00913947" w:rsidP="00913947">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Mar>
              <w:top w:w="29" w:type="dxa"/>
              <w:left w:w="29" w:type="dxa"/>
              <w:bottom w:w="29" w:type="dxa"/>
              <w:right w:w="29" w:type="dxa"/>
            </w:tcMar>
          </w:tcPr>
          <w:p w14:paraId="6252417F" w14:textId="2E119725" w:rsidR="00913947" w:rsidRPr="0088325E" w:rsidRDefault="00913947" w:rsidP="00913947">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5637E40D"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1C82B136"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CD52175" w14:textId="2516DCFE"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Unique</w:t>
            </w:r>
            <w:r w:rsidR="00D80910">
              <w:rPr>
                <w:sz w:val="18"/>
                <w:szCs w:val="18"/>
                <w:lang w:val="en-CA"/>
              </w:rPr>
              <w:t xml:space="preserve"> </w:t>
            </w:r>
            <w:r w:rsidRPr="0088325E">
              <w:rPr>
                <w:sz w:val="18"/>
                <w:szCs w:val="18"/>
                <w:lang w:val="en-CA"/>
              </w:rPr>
              <w:t>ID</w:t>
            </w:r>
            <w:r w:rsidR="00D80910">
              <w:rPr>
                <w:sz w:val="18"/>
                <w:szCs w:val="18"/>
                <w:lang w:val="en-CA"/>
              </w:rPr>
              <w:t xml:space="preserve"> for each Patient</w:t>
            </w:r>
          </w:p>
        </w:tc>
        <w:sdt>
          <w:sdtPr>
            <w:rPr>
              <w:rFonts w:eastAsia="Times New Roman"/>
              <w:sz w:val="20"/>
              <w:szCs w:val="20"/>
              <w:lang w:val="en-CA"/>
            </w:rPr>
            <w:id w:val="-808320779"/>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77717239" w14:textId="7E2D22C6" w:rsidR="00913947"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51359F" w:rsidRPr="004C40DB" w14:paraId="2468564E"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9349D91"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28D8B29" w14:textId="2F99A32F"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649049397"/>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7B20624E" w14:textId="5A90DA7E"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A619C1" w:rsidRPr="004C40DB" w14:paraId="08FB751D"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2F5CEC19" w14:textId="0951AA47" w:rsidR="00A619C1" w:rsidRPr="0088325E" w:rsidRDefault="00A619C1" w:rsidP="00913947">
            <w:pPr>
              <w:widowControl w:val="0"/>
              <w:spacing w:line="240" w:lineRule="auto"/>
              <w:rPr>
                <w:sz w:val="18"/>
                <w:szCs w:val="18"/>
                <w:lang w:val="en-CA"/>
              </w:rPr>
            </w:pPr>
            <w:r w:rsidRPr="0088325E">
              <w:rPr>
                <w:sz w:val="18"/>
                <w:szCs w:val="18"/>
                <w:lang w:val="en-CA"/>
              </w:rPr>
              <w:t>Provider_ID</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1ADA3621" w14:textId="39AAEACA" w:rsidR="00A619C1" w:rsidRPr="0088325E" w:rsidRDefault="00BE2247" w:rsidP="00913947">
            <w:pPr>
              <w:widowControl w:val="0"/>
              <w:spacing w:line="240" w:lineRule="auto"/>
              <w:rPr>
                <w:sz w:val="18"/>
                <w:szCs w:val="18"/>
                <w:lang w:val="en-CA"/>
              </w:rPr>
            </w:pPr>
            <w:r>
              <w:rPr>
                <w:sz w:val="18"/>
                <w:szCs w:val="18"/>
                <w:lang w:val="en-CA"/>
              </w:rPr>
              <w:t xml:space="preserve">Unique ID </w:t>
            </w:r>
            <w:r w:rsidR="00A619C1" w:rsidRPr="0088325E">
              <w:rPr>
                <w:sz w:val="18"/>
                <w:szCs w:val="18"/>
                <w:lang w:val="en-CA"/>
              </w:rPr>
              <w:t>from the Provider table</w:t>
            </w:r>
          </w:p>
        </w:tc>
        <w:sdt>
          <w:sdtPr>
            <w:rPr>
              <w:rFonts w:eastAsia="Times New Roman"/>
              <w:sz w:val="20"/>
              <w:szCs w:val="20"/>
              <w:lang w:val="en-CA"/>
            </w:rPr>
            <w:id w:val="1005316026"/>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05B488F" w14:textId="1551FF60" w:rsidR="00A619C1"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A619C1" w:rsidRPr="004C40DB" w14:paraId="2FFB5E9C"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47093E3" w14:textId="5E993A12" w:rsidR="00A619C1" w:rsidRPr="0088325E" w:rsidRDefault="00A619C1" w:rsidP="00913947">
            <w:pPr>
              <w:widowControl w:val="0"/>
              <w:spacing w:line="240" w:lineRule="auto"/>
              <w:rPr>
                <w:sz w:val="18"/>
                <w:szCs w:val="18"/>
                <w:lang w:val="en-CA"/>
              </w:rPr>
            </w:pPr>
            <w:r w:rsidRPr="0088325E">
              <w:rPr>
                <w:sz w:val="18"/>
                <w:szCs w:val="18"/>
                <w:lang w:val="en-CA"/>
              </w:rPr>
              <w:t>PatientType</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2DE63951" w14:textId="5E8F1D46" w:rsidR="00A619C1" w:rsidRPr="0088325E" w:rsidRDefault="00A619C1" w:rsidP="00913947">
            <w:pPr>
              <w:widowControl w:val="0"/>
              <w:spacing w:line="240" w:lineRule="auto"/>
              <w:rPr>
                <w:sz w:val="18"/>
                <w:szCs w:val="18"/>
                <w:lang w:val="en-CA"/>
              </w:rPr>
            </w:pPr>
            <w:r w:rsidRPr="0088325E">
              <w:rPr>
                <w:sz w:val="18"/>
                <w:szCs w:val="18"/>
                <w:lang w:val="en-CA"/>
              </w:rPr>
              <w:t>How the patient is identified in the provider’s roster</w:t>
            </w:r>
          </w:p>
        </w:tc>
        <w:sdt>
          <w:sdtPr>
            <w:rPr>
              <w:rFonts w:eastAsia="Times New Roman"/>
              <w:sz w:val="20"/>
              <w:szCs w:val="20"/>
              <w:lang w:val="en-CA"/>
            </w:rPr>
            <w:id w:val="-1263836540"/>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7431A7B2" w14:textId="613276F1" w:rsidR="00A619C1"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A619C1" w:rsidRPr="004C40DB" w14:paraId="11CF0B26"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791778A" w14:textId="76914BE5" w:rsidR="00A619C1" w:rsidRPr="0088325E" w:rsidRDefault="00A619C1" w:rsidP="00913947">
            <w:pPr>
              <w:widowControl w:val="0"/>
              <w:spacing w:line="240" w:lineRule="auto"/>
              <w:rPr>
                <w:sz w:val="18"/>
                <w:szCs w:val="18"/>
                <w:lang w:val="en-CA"/>
              </w:rPr>
            </w:pPr>
            <w:r w:rsidRPr="0088325E">
              <w:rPr>
                <w:sz w:val="18"/>
                <w:szCs w:val="18"/>
                <w:lang w:val="en-CA"/>
              </w:rPr>
              <w:t>StartDate</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2A3C73E" w14:textId="2538B49E" w:rsidR="00A619C1" w:rsidRPr="0088325E" w:rsidRDefault="00A619C1" w:rsidP="00913947">
            <w:pPr>
              <w:widowControl w:val="0"/>
              <w:spacing w:line="240" w:lineRule="auto"/>
              <w:rPr>
                <w:sz w:val="18"/>
                <w:szCs w:val="18"/>
                <w:lang w:val="en-CA"/>
              </w:rPr>
            </w:pPr>
            <w:r w:rsidRPr="0088325E">
              <w:rPr>
                <w:sz w:val="18"/>
                <w:szCs w:val="18"/>
                <w:lang w:val="en-CA"/>
              </w:rPr>
              <w:t>Date that the provider starts providing care to the patient at this site</w:t>
            </w:r>
          </w:p>
        </w:tc>
        <w:sdt>
          <w:sdtPr>
            <w:rPr>
              <w:rFonts w:eastAsia="Times New Roman"/>
              <w:sz w:val="20"/>
              <w:szCs w:val="20"/>
              <w:lang w:val="en-CA"/>
            </w:rPr>
            <w:id w:val="234515158"/>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01F74C2" w14:textId="77FFDA81" w:rsidR="00A619C1"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3790378"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3295713"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Sex</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23FE47F9" w14:textId="40FDCCA2"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sex</w:t>
            </w:r>
            <w:r w:rsidR="004C4DFC" w:rsidRPr="0088325E">
              <w:rPr>
                <w:sz w:val="18"/>
                <w:szCs w:val="18"/>
                <w:lang w:val="en-CA"/>
              </w:rPr>
              <w:t xml:space="preserve"> (M/F)</w:t>
            </w:r>
          </w:p>
        </w:tc>
        <w:sdt>
          <w:sdtPr>
            <w:rPr>
              <w:rFonts w:eastAsia="Times New Roman"/>
              <w:sz w:val="20"/>
              <w:szCs w:val="20"/>
              <w:lang w:val="en-CA"/>
            </w:rPr>
            <w:id w:val="567543426"/>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D1BEDA7" w14:textId="76CAD944" w:rsidR="00913947"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8F4BDC" w:rsidRPr="004C40DB" w14:paraId="154B33E9" w14:textId="77777777" w:rsidTr="00366531">
        <w:trPr>
          <w:trHeight w:val="421"/>
        </w:trPr>
        <w:tc>
          <w:tcPr>
            <w:tcW w:w="187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FFFF" w:themeFill="background1"/>
            <w:tcMar>
              <w:top w:w="29" w:type="dxa"/>
              <w:left w:w="29" w:type="dxa"/>
              <w:bottom w:w="29" w:type="dxa"/>
              <w:right w:w="29" w:type="dxa"/>
            </w:tcMar>
          </w:tcPr>
          <w:p w14:paraId="348710B3" w14:textId="176E4BFA" w:rsidR="008F4BDC" w:rsidRPr="000A135C" w:rsidRDefault="008F4BDC" w:rsidP="00905CDB">
            <w:pPr>
              <w:widowControl w:val="0"/>
              <w:spacing w:after="0" w:line="360" w:lineRule="auto"/>
              <w:rPr>
                <w:sz w:val="18"/>
                <w:szCs w:val="18"/>
                <w:lang w:val="en-CA"/>
              </w:rPr>
            </w:pPr>
            <w:r w:rsidRPr="00366531">
              <w:rPr>
                <w:b/>
                <w:sz w:val="18"/>
                <w:szCs w:val="18"/>
                <w:lang w:val="en-CA"/>
              </w:rPr>
              <w:t>BirthYear</w:t>
            </w:r>
          </w:p>
        </w:tc>
        <w:tc>
          <w:tcPr>
            <w:tcW w:w="676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FFFF" w:themeFill="background1"/>
            <w:tcMar>
              <w:top w:w="29" w:type="dxa"/>
              <w:left w:w="29" w:type="dxa"/>
              <w:bottom w:w="29" w:type="dxa"/>
              <w:right w:w="29" w:type="dxa"/>
            </w:tcMar>
          </w:tcPr>
          <w:p w14:paraId="3C987167" w14:textId="5A43A450" w:rsidR="008F4BDC" w:rsidRPr="00E9519E" w:rsidRDefault="008F4BDC" w:rsidP="00905CDB">
            <w:pPr>
              <w:widowControl w:val="0"/>
              <w:spacing w:after="0" w:line="360" w:lineRule="auto"/>
              <w:rPr>
                <w:sz w:val="18"/>
                <w:szCs w:val="18"/>
                <w:lang w:val="en-CA"/>
              </w:rPr>
            </w:pPr>
            <w:r w:rsidRPr="0088325E">
              <w:rPr>
                <w:sz w:val="18"/>
                <w:szCs w:val="18"/>
                <w:lang w:val="en-CA"/>
              </w:rPr>
              <w:t>4-digit year of patient's birth date</w:t>
            </w:r>
          </w:p>
        </w:tc>
        <w:sdt>
          <w:sdtPr>
            <w:rPr>
              <w:rFonts w:eastAsia="Times New Roman"/>
              <w:sz w:val="20"/>
              <w:szCs w:val="20"/>
              <w:lang w:val="en-CA"/>
            </w:rPr>
            <w:id w:val="-1671091418"/>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FFFF" w:themeFill="background1"/>
                <w:tcMar>
                  <w:top w:w="29" w:type="dxa"/>
                  <w:left w:w="29" w:type="dxa"/>
                  <w:bottom w:w="29" w:type="dxa"/>
                  <w:right w:w="29" w:type="dxa"/>
                </w:tcMar>
              </w:tcPr>
              <w:p w14:paraId="3F43561C" w14:textId="4AC40289" w:rsidR="008F4BDC" w:rsidRPr="0088325E" w:rsidRDefault="00BD38FC" w:rsidP="00913947">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0A135C" w:rsidRPr="004C40DB" w14:paraId="4FC1390E" w14:textId="77777777" w:rsidTr="0026416C">
        <w:trPr>
          <w:trHeight w:val="3791"/>
        </w:trPr>
        <w:tc>
          <w:tcPr>
            <w:tcW w:w="187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F7AA202" w14:textId="63526796" w:rsidR="000A135C" w:rsidRPr="00366531" w:rsidRDefault="000A135C" w:rsidP="00913947">
            <w:pPr>
              <w:widowControl w:val="0"/>
              <w:spacing w:line="240" w:lineRule="auto"/>
              <w:rPr>
                <w:b/>
                <w:sz w:val="18"/>
                <w:szCs w:val="18"/>
                <w:lang w:val="en-CA"/>
              </w:rPr>
            </w:pPr>
            <w:r w:rsidRPr="00366531">
              <w:rPr>
                <w:b/>
                <w:sz w:val="18"/>
                <w:szCs w:val="18"/>
                <w:lang w:val="en-CA"/>
              </w:rPr>
              <w:t>AgeCat</w:t>
            </w:r>
          </w:p>
        </w:tc>
        <w:tc>
          <w:tcPr>
            <w:tcW w:w="676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4DEC613" w14:textId="77777777" w:rsidR="00D4421C" w:rsidRDefault="000A135C" w:rsidP="0026416C">
            <w:pPr>
              <w:widowControl w:val="0"/>
              <w:spacing w:line="240" w:lineRule="auto"/>
              <w:rPr>
                <w:sz w:val="18"/>
                <w:szCs w:val="18"/>
                <w:lang w:val="en-CA"/>
              </w:rPr>
            </w:pPr>
            <w:r>
              <w:rPr>
                <w:sz w:val="18"/>
                <w:szCs w:val="18"/>
                <w:lang w:val="en-CA"/>
              </w:rPr>
              <w:t>Five-year age brackets</w:t>
            </w:r>
          </w:p>
          <w:p w14:paraId="5230EC82" w14:textId="77777777" w:rsidR="00BD38FC" w:rsidRDefault="00BD38FC" w:rsidP="0026416C">
            <w:pPr>
              <w:widowControl w:val="0"/>
              <w:spacing w:line="240" w:lineRule="auto"/>
              <w:rPr>
                <w:sz w:val="18"/>
                <w:szCs w:val="18"/>
                <w:lang w:val="en-CA"/>
              </w:rPr>
            </w:pPr>
          </w:p>
          <w:p w14:paraId="7F72EF6D" w14:textId="77777777" w:rsidR="00BD38FC" w:rsidRDefault="00BD38FC" w:rsidP="0026416C">
            <w:pPr>
              <w:widowControl w:val="0"/>
              <w:spacing w:line="240" w:lineRule="auto"/>
              <w:rPr>
                <w:sz w:val="18"/>
                <w:szCs w:val="18"/>
                <w:lang w:val="en-CA"/>
              </w:rPr>
            </w:pPr>
          </w:p>
          <w:p w14:paraId="0D5E43FF" w14:textId="77777777" w:rsidR="00BD38FC" w:rsidRDefault="00BD38FC" w:rsidP="0026416C">
            <w:pPr>
              <w:widowControl w:val="0"/>
              <w:spacing w:line="240" w:lineRule="auto"/>
              <w:rPr>
                <w:sz w:val="18"/>
                <w:szCs w:val="18"/>
                <w:lang w:val="en-CA"/>
              </w:rPr>
            </w:pPr>
          </w:p>
          <w:p w14:paraId="20D0EFAC" w14:textId="77777777" w:rsidR="00BD38FC" w:rsidRDefault="00BD38FC" w:rsidP="0026416C">
            <w:pPr>
              <w:widowControl w:val="0"/>
              <w:spacing w:line="240" w:lineRule="auto"/>
              <w:rPr>
                <w:sz w:val="18"/>
                <w:szCs w:val="18"/>
                <w:lang w:val="en-CA"/>
              </w:rPr>
            </w:pPr>
          </w:p>
          <w:p w14:paraId="06242E13" w14:textId="77777777" w:rsidR="00BD38FC" w:rsidRDefault="00BD38FC" w:rsidP="0026416C">
            <w:pPr>
              <w:widowControl w:val="0"/>
              <w:spacing w:line="240" w:lineRule="auto"/>
              <w:rPr>
                <w:sz w:val="18"/>
                <w:szCs w:val="18"/>
                <w:lang w:val="en-CA"/>
              </w:rPr>
            </w:pPr>
          </w:p>
          <w:p w14:paraId="187A19D4" w14:textId="77777777" w:rsidR="00BD38FC" w:rsidRDefault="00BD38FC" w:rsidP="0026416C">
            <w:pPr>
              <w:widowControl w:val="0"/>
              <w:spacing w:line="240" w:lineRule="auto"/>
              <w:rPr>
                <w:sz w:val="18"/>
                <w:szCs w:val="18"/>
                <w:lang w:val="en-CA"/>
              </w:rPr>
            </w:pPr>
          </w:p>
          <w:p w14:paraId="17D167CB" w14:textId="77777777" w:rsidR="00BD38FC" w:rsidRDefault="00BD38FC" w:rsidP="0026416C">
            <w:pPr>
              <w:widowControl w:val="0"/>
              <w:spacing w:line="240" w:lineRule="auto"/>
              <w:rPr>
                <w:sz w:val="18"/>
                <w:szCs w:val="18"/>
                <w:lang w:val="en-CA"/>
              </w:rPr>
            </w:pPr>
          </w:p>
          <w:p w14:paraId="0680B65D" w14:textId="77777777" w:rsidR="00BD38FC" w:rsidRDefault="00BD38FC" w:rsidP="0026416C">
            <w:pPr>
              <w:widowControl w:val="0"/>
              <w:spacing w:line="240" w:lineRule="auto"/>
              <w:rPr>
                <w:sz w:val="18"/>
                <w:szCs w:val="18"/>
                <w:lang w:val="en-CA"/>
              </w:rPr>
            </w:pPr>
          </w:p>
          <w:p w14:paraId="5545E349" w14:textId="77777777" w:rsidR="00BD38FC" w:rsidRDefault="00BD38FC" w:rsidP="0026416C">
            <w:pPr>
              <w:widowControl w:val="0"/>
              <w:spacing w:line="240" w:lineRule="auto"/>
              <w:rPr>
                <w:sz w:val="18"/>
                <w:szCs w:val="18"/>
                <w:lang w:val="en-CA"/>
              </w:rPr>
            </w:pPr>
          </w:p>
          <w:p w14:paraId="63DAFBF9" w14:textId="77777777" w:rsidR="00BD38FC" w:rsidRDefault="00BD38FC" w:rsidP="0026416C">
            <w:pPr>
              <w:widowControl w:val="0"/>
              <w:spacing w:line="240" w:lineRule="auto"/>
              <w:rPr>
                <w:sz w:val="18"/>
                <w:szCs w:val="18"/>
                <w:lang w:val="en-CA"/>
              </w:rPr>
            </w:pPr>
          </w:p>
          <w:p w14:paraId="4701FC50" w14:textId="77777777" w:rsidR="00BD38FC" w:rsidRDefault="00BD38FC" w:rsidP="0026416C">
            <w:pPr>
              <w:widowControl w:val="0"/>
              <w:spacing w:line="240" w:lineRule="auto"/>
              <w:rPr>
                <w:sz w:val="18"/>
                <w:szCs w:val="18"/>
                <w:lang w:val="en-CA"/>
              </w:rPr>
            </w:pPr>
          </w:p>
          <w:p w14:paraId="4EA60EBA" w14:textId="323971BD" w:rsidR="00BD38FC" w:rsidRDefault="00BD38FC" w:rsidP="0026416C">
            <w:pPr>
              <w:widowControl w:val="0"/>
              <w:spacing w:line="240" w:lineRule="auto"/>
              <w:rPr>
                <w:sz w:val="18"/>
                <w:szCs w:val="18"/>
                <w:lang w:val="en-CA"/>
              </w:rPr>
            </w:pPr>
          </w:p>
        </w:tc>
        <w:tc>
          <w:tcPr>
            <w:tcW w:w="184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tbl>
            <w:tblPr>
              <w:tblStyle w:val="TableGrid"/>
              <w:tblW w:w="0" w:type="auto"/>
              <w:tblLayout w:type="fixed"/>
              <w:tblLook w:val="04A0" w:firstRow="1" w:lastRow="0" w:firstColumn="1" w:lastColumn="0" w:noHBand="0" w:noVBand="1"/>
            </w:tblPr>
            <w:tblGrid>
              <w:gridCol w:w="887"/>
              <w:gridCol w:w="888"/>
            </w:tblGrid>
            <w:tr w:rsidR="00D4421C" w14:paraId="2A3A6C33" w14:textId="77777777" w:rsidTr="00D4421C">
              <w:tc>
                <w:tcPr>
                  <w:tcW w:w="887" w:type="dxa"/>
                </w:tcPr>
                <w:p w14:paraId="7D1220D8" w14:textId="42ED12D6" w:rsidR="00D4421C" w:rsidRPr="00D4421C" w:rsidRDefault="00D4421C" w:rsidP="00913947">
                  <w:pPr>
                    <w:framePr w:hSpace="180" w:wrap="around" w:vAnchor="text" w:hAnchor="margin" w:y="34"/>
                    <w:widowControl w:val="0"/>
                    <w:jc w:val="center"/>
                    <w:rPr>
                      <w:rFonts w:eastAsia="Times"/>
                      <w:sz w:val="18"/>
                      <w:szCs w:val="18"/>
                      <w:lang w:val="en-CA"/>
                    </w:rPr>
                  </w:pPr>
                  <w:r w:rsidRPr="00D4421C">
                    <w:rPr>
                      <w:rFonts w:eastAsia="Times"/>
                      <w:sz w:val="18"/>
                      <w:szCs w:val="18"/>
                      <w:lang w:val="en-CA"/>
                    </w:rPr>
                    <w:t>0-4</w:t>
                  </w:r>
                </w:p>
              </w:tc>
              <w:sdt>
                <w:sdtPr>
                  <w:rPr>
                    <w:rFonts w:eastAsia="Times New Roman"/>
                    <w:sz w:val="20"/>
                    <w:szCs w:val="20"/>
                    <w:lang w:val="en-CA"/>
                  </w:rPr>
                  <w:id w:val="1061755477"/>
                  <w14:checkbox>
                    <w14:checked w14:val="0"/>
                    <w14:checkedState w14:val="2612" w14:font="MS Gothic"/>
                    <w14:uncheckedState w14:val="2610" w14:font="MS Gothic"/>
                  </w14:checkbox>
                </w:sdtPr>
                <w:sdtContent>
                  <w:tc>
                    <w:tcPr>
                      <w:tcW w:w="888" w:type="dxa"/>
                    </w:tcPr>
                    <w:p w14:paraId="3B82F694" w14:textId="4217A1C9"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6DAEE178" w14:textId="77777777" w:rsidTr="00D4421C">
              <w:tc>
                <w:tcPr>
                  <w:tcW w:w="887" w:type="dxa"/>
                </w:tcPr>
                <w:p w14:paraId="1E55B19A" w14:textId="560CF947"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5-9</w:t>
                  </w:r>
                </w:p>
              </w:tc>
              <w:sdt>
                <w:sdtPr>
                  <w:rPr>
                    <w:rFonts w:eastAsia="Times New Roman"/>
                    <w:sz w:val="20"/>
                    <w:szCs w:val="20"/>
                    <w:lang w:val="en-CA"/>
                  </w:rPr>
                  <w:id w:val="945046636"/>
                  <w14:checkbox>
                    <w14:checked w14:val="0"/>
                    <w14:checkedState w14:val="2612" w14:font="MS Gothic"/>
                    <w14:uncheckedState w14:val="2610" w14:font="MS Gothic"/>
                  </w14:checkbox>
                </w:sdtPr>
                <w:sdtContent>
                  <w:tc>
                    <w:tcPr>
                      <w:tcW w:w="888" w:type="dxa"/>
                    </w:tcPr>
                    <w:p w14:paraId="588B28F3" w14:textId="1A5438AC"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5AC0D1D8" w14:textId="77777777" w:rsidTr="00D4421C">
              <w:tc>
                <w:tcPr>
                  <w:tcW w:w="887" w:type="dxa"/>
                </w:tcPr>
                <w:p w14:paraId="690CA7B6" w14:textId="0527371D"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10-14</w:t>
                  </w:r>
                </w:p>
              </w:tc>
              <w:sdt>
                <w:sdtPr>
                  <w:rPr>
                    <w:rFonts w:eastAsia="Times New Roman"/>
                    <w:sz w:val="20"/>
                    <w:szCs w:val="20"/>
                    <w:lang w:val="en-CA"/>
                  </w:rPr>
                  <w:id w:val="278919159"/>
                  <w14:checkbox>
                    <w14:checked w14:val="0"/>
                    <w14:checkedState w14:val="2612" w14:font="MS Gothic"/>
                    <w14:uncheckedState w14:val="2610" w14:font="MS Gothic"/>
                  </w14:checkbox>
                </w:sdtPr>
                <w:sdtContent>
                  <w:tc>
                    <w:tcPr>
                      <w:tcW w:w="888" w:type="dxa"/>
                    </w:tcPr>
                    <w:p w14:paraId="258AD958" w14:textId="15EE7D72"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680E1A90" w14:textId="77777777" w:rsidTr="00D4421C">
              <w:tc>
                <w:tcPr>
                  <w:tcW w:w="887" w:type="dxa"/>
                </w:tcPr>
                <w:p w14:paraId="323F333F" w14:textId="042FBAB2"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15-19</w:t>
                  </w:r>
                </w:p>
              </w:tc>
              <w:sdt>
                <w:sdtPr>
                  <w:rPr>
                    <w:rFonts w:eastAsia="Times New Roman"/>
                    <w:sz w:val="20"/>
                    <w:szCs w:val="20"/>
                    <w:lang w:val="en-CA"/>
                  </w:rPr>
                  <w:id w:val="-769855651"/>
                  <w14:checkbox>
                    <w14:checked w14:val="0"/>
                    <w14:checkedState w14:val="2612" w14:font="MS Gothic"/>
                    <w14:uncheckedState w14:val="2610" w14:font="MS Gothic"/>
                  </w14:checkbox>
                </w:sdtPr>
                <w:sdtContent>
                  <w:tc>
                    <w:tcPr>
                      <w:tcW w:w="888" w:type="dxa"/>
                    </w:tcPr>
                    <w:p w14:paraId="3D9DC151" w14:textId="1EE5247D"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46361FBE" w14:textId="77777777" w:rsidTr="00D4421C">
              <w:tc>
                <w:tcPr>
                  <w:tcW w:w="887" w:type="dxa"/>
                </w:tcPr>
                <w:p w14:paraId="001DF3DD" w14:textId="54FA81D2"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20-24</w:t>
                  </w:r>
                </w:p>
              </w:tc>
              <w:sdt>
                <w:sdtPr>
                  <w:rPr>
                    <w:rFonts w:eastAsia="Times New Roman"/>
                    <w:sz w:val="20"/>
                    <w:szCs w:val="20"/>
                    <w:lang w:val="en-CA"/>
                  </w:rPr>
                  <w:id w:val="-1847163470"/>
                  <w14:checkbox>
                    <w14:checked w14:val="0"/>
                    <w14:checkedState w14:val="2612" w14:font="MS Gothic"/>
                    <w14:uncheckedState w14:val="2610" w14:font="MS Gothic"/>
                  </w14:checkbox>
                </w:sdtPr>
                <w:sdtContent>
                  <w:tc>
                    <w:tcPr>
                      <w:tcW w:w="888" w:type="dxa"/>
                    </w:tcPr>
                    <w:p w14:paraId="182107D4" w14:textId="25CCD18D"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25706202" w14:textId="77777777" w:rsidTr="00D4421C">
              <w:tc>
                <w:tcPr>
                  <w:tcW w:w="887" w:type="dxa"/>
                </w:tcPr>
                <w:p w14:paraId="256C880F" w14:textId="6166241B"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25-29</w:t>
                  </w:r>
                </w:p>
              </w:tc>
              <w:sdt>
                <w:sdtPr>
                  <w:rPr>
                    <w:rFonts w:eastAsia="Times New Roman"/>
                    <w:sz w:val="20"/>
                    <w:szCs w:val="20"/>
                    <w:lang w:val="en-CA"/>
                  </w:rPr>
                  <w:id w:val="539011703"/>
                  <w14:checkbox>
                    <w14:checked w14:val="0"/>
                    <w14:checkedState w14:val="2612" w14:font="MS Gothic"/>
                    <w14:uncheckedState w14:val="2610" w14:font="MS Gothic"/>
                  </w14:checkbox>
                </w:sdtPr>
                <w:sdtContent>
                  <w:tc>
                    <w:tcPr>
                      <w:tcW w:w="888" w:type="dxa"/>
                    </w:tcPr>
                    <w:p w14:paraId="4FAC70CE" w14:textId="77DEB029"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20358CEF" w14:textId="77777777" w:rsidTr="00D4421C">
              <w:tc>
                <w:tcPr>
                  <w:tcW w:w="887" w:type="dxa"/>
                </w:tcPr>
                <w:p w14:paraId="636CB207" w14:textId="532B5C5E" w:rsidR="00D4421C" w:rsidRP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30-34</w:t>
                  </w:r>
                </w:p>
              </w:tc>
              <w:sdt>
                <w:sdtPr>
                  <w:rPr>
                    <w:rFonts w:eastAsia="Times New Roman"/>
                    <w:sz w:val="20"/>
                    <w:szCs w:val="20"/>
                    <w:lang w:val="en-CA"/>
                  </w:rPr>
                  <w:id w:val="1036383389"/>
                  <w14:checkbox>
                    <w14:checked w14:val="0"/>
                    <w14:checkedState w14:val="2612" w14:font="MS Gothic"/>
                    <w14:uncheckedState w14:val="2610" w14:font="MS Gothic"/>
                  </w14:checkbox>
                </w:sdtPr>
                <w:sdtContent>
                  <w:tc>
                    <w:tcPr>
                      <w:tcW w:w="888" w:type="dxa"/>
                    </w:tcPr>
                    <w:p w14:paraId="5BF6A56F" w14:textId="430546BB"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4BF318DD" w14:textId="77777777" w:rsidTr="00D4421C">
              <w:tc>
                <w:tcPr>
                  <w:tcW w:w="887" w:type="dxa"/>
                </w:tcPr>
                <w:p w14:paraId="453C4D1C" w14:textId="0C3A2246" w:rsid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40-44</w:t>
                  </w:r>
                </w:p>
              </w:tc>
              <w:sdt>
                <w:sdtPr>
                  <w:rPr>
                    <w:rFonts w:eastAsia="Times New Roman"/>
                    <w:sz w:val="20"/>
                    <w:szCs w:val="20"/>
                    <w:lang w:val="en-CA"/>
                  </w:rPr>
                  <w:id w:val="-2048823672"/>
                  <w14:checkbox>
                    <w14:checked w14:val="0"/>
                    <w14:checkedState w14:val="2612" w14:font="MS Gothic"/>
                    <w14:uncheckedState w14:val="2610" w14:font="MS Gothic"/>
                  </w14:checkbox>
                </w:sdtPr>
                <w:sdtContent>
                  <w:tc>
                    <w:tcPr>
                      <w:tcW w:w="888" w:type="dxa"/>
                    </w:tcPr>
                    <w:p w14:paraId="35670337" w14:textId="5DEA9B7E"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773F6A4A" w14:textId="77777777" w:rsidTr="00D4421C">
              <w:tc>
                <w:tcPr>
                  <w:tcW w:w="887" w:type="dxa"/>
                </w:tcPr>
                <w:p w14:paraId="480DC5DA" w14:textId="278D7F87" w:rsid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45-49</w:t>
                  </w:r>
                </w:p>
              </w:tc>
              <w:sdt>
                <w:sdtPr>
                  <w:rPr>
                    <w:rFonts w:eastAsia="Times New Roman"/>
                    <w:sz w:val="20"/>
                    <w:szCs w:val="20"/>
                    <w:lang w:val="en-CA"/>
                  </w:rPr>
                  <w:id w:val="507098796"/>
                  <w14:checkbox>
                    <w14:checked w14:val="0"/>
                    <w14:checkedState w14:val="2612" w14:font="MS Gothic"/>
                    <w14:uncheckedState w14:val="2610" w14:font="MS Gothic"/>
                  </w14:checkbox>
                </w:sdtPr>
                <w:sdtContent>
                  <w:tc>
                    <w:tcPr>
                      <w:tcW w:w="888" w:type="dxa"/>
                    </w:tcPr>
                    <w:p w14:paraId="536C27CB" w14:textId="2BD49B03"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78FD0D3C" w14:textId="77777777" w:rsidTr="00D4421C">
              <w:tc>
                <w:tcPr>
                  <w:tcW w:w="887" w:type="dxa"/>
                </w:tcPr>
                <w:p w14:paraId="56DD8707" w14:textId="1CFC0C7A" w:rsid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50-54</w:t>
                  </w:r>
                </w:p>
              </w:tc>
              <w:sdt>
                <w:sdtPr>
                  <w:rPr>
                    <w:rFonts w:eastAsia="Times New Roman"/>
                    <w:sz w:val="20"/>
                    <w:szCs w:val="20"/>
                    <w:lang w:val="en-CA"/>
                  </w:rPr>
                  <w:id w:val="-1961942745"/>
                  <w14:checkbox>
                    <w14:checked w14:val="0"/>
                    <w14:checkedState w14:val="2612" w14:font="MS Gothic"/>
                    <w14:uncheckedState w14:val="2610" w14:font="MS Gothic"/>
                  </w14:checkbox>
                </w:sdtPr>
                <w:sdtContent>
                  <w:tc>
                    <w:tcPr>
                      <w:tcW w:w="888" w:type="dxa"/>
                    </w:tcPr>
                    <w:p w14:paraId="0B91F1FC" w14:textId="1A0FFC92"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0CE26888" w14:textId="77777777" w:rsidTr="00D4421C">
              <w:tc>
                <w:tcPr>
                  <w:tcW w:w="887" w:type="dxa"/>
                </w:tcPr>
                <w:p w14:paraId="1EF1BBF2" w14:textId="4349E957" w:rsid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55-59</w:t>
                  </w:r>
                </w:p>
              </w:tc>
              <w:sdt>
                <w:sdtPr>
                  <w:rPr>
                    <w:rFonts w:eastAsia="Times New Roman"/>
                    <w:sz w:val="20"/>
                    <w:szCs w:val="20"/>
                    <w:lang w:val="en-CA"/>
                  </w:rPr>
                  <w:id w:val="-659224348"/>
                  <w14:checkbox>
                    <w14:checked w14:val="0"/>
                    <w14:checkedState w14:val="2612" w14:font="MS Gothic"/>
                    <w14:uncheckedState w14:val="2610" w14:font="MS Gothic"/>
                  </w14:checkbox>
                </w:sdtPr>
                <w:sdtContent>
                  <w:tc>
                    <w:tcPr>
                      <w:tcW w:w="888" w:type="dxa"/>
                    </w:tcPr>
                    <w:p w14:paraId="3AC40436" w14:textId="36E46D03"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18847734" w14:textId="77777777" w:rsidTr="00D4421C">
              <w:tc>
                <w:tcPr>
                  <w:tcW w:w="887" w:type="dxa"/>
                </w:tcPr>
                <w:p w14:paraId="64D0E5DF" w14:textId="1B6934CA" w:rsidR="00D4421C" w:rsidRDefault="00D4421C" w:rsidP="00913947">
                  <w:pPr>
                    <w:framePr w:hSpace="180" w:wrap="around" w:vAnchor="text" w:hAnchor="margin" w:y="34"/>
                    <w:widowControl w:val="0"/>
                    <w:jc w:val="center"/>
                    <w:rPr>
                      <w:rFonts w:eastAsia="Times"/>
                      <w:sz w:val="18"/>
                      <w:szCs w:val="18"/>
                      <w:lang w:val="en-CA"/>
                    </w:rPr>
                  </w:pPr>
                  <w:r>
                    <w:rPr>
                      <w:rFonts w:eastAsia="Times"/>
                      <w:sz w:val="18"/>
                      <w:szCs w:val="18"/>
                      <w:lang w:val="en-CA"/>
                    </w:rPr>
                    <w:t>60-64</w:t>
                  </w:r>
                </w:p>
              </w:tc>
              <w:sdt>
                <w:sdtPr>
                  <w:rPr>
                    <w:rFonts w:eastAsia="Times New Roman"/>
                    <w:sz w:val="20"/>
                    <w:szCs w:val="20"/>
                    <w:lang w:val="en-CA"/>
                  </w:rPr>
                  <w:id w:val="-1759130514"/>
                  <w14:checkbox>
                    <w14:checked w14:val="0"/>
                    <w14:checkedState w14:val="2612" w14:font="MS Gothic"/>
                    <w14:uncheckedState w14:val="2610" w14:font="MS Gothic"/>
                  </w14:checkbox>
                </w:sdtPr>
                <w:sdtContent>
                  <w:tc>
                    <w:tcPr>
                      <w:tcW w:w="888" w:type="dxa"/>
                    </w:tcPr>
                    <w:p w14:paraId="3D0F8C41" w14:textId="7E9ED035"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D4421C" w14:paraId="0879C702" w14:textId="77777777" w:rsidTr="00D4421C">
              <w:tc>
                <w:tcPr>
                  <w:tcW w:w="887" w:type="dxa"/>
                </w:tcPr>
                <w:p w14:paraId="2CDDB459" w14:textId="38E890BE" w:rsidR="00D4421C" w:rsidRDefault="0026416C" w:rsidP="00913947">
                  <w:pPr>
                    <w:framePr w:hSpace="180" w:wrap="around" w:vAnchor="text" w:hAnchor="margin" w:y="34"/>
                    <w:widowControl w:val="0"/>
                    <w:jc w:val="center"/>
                    <w:rPr>
                      <w:rFonts w:eastAsia="Times"/>
                      <w:sz w:val="18"/>
                      <w:szCs w:val="18"/>
                      <w:lang w:val="en-CA"/>
                    </w:rPr>
                  </w:pPr>
                  <w:r>
                    <w:rPr>
                      <w:rFonts w:eastAsia="Times"/>
                      <w:sz w:val="18"/>
                      <w:szCs w:val="18"/>
                      <w:lang w:val="en-CA"/>
                    </w:rPr>
                    <w:t>65-69</w:t>
                  </w:r>
                </w:p>
              </w:tc>
              <w:sdt>
                <w:sdtPr>
                  <w:rPr>
                    <w:rFonts w:eastAsia="Times New Roman"/>
                    <w:sz w:val="20"/>
                    <w:szCs w:val="20"/>
                    <w:lang w:val="en-CA"/>
                  </w:rPr>
                  <w:id w:val="404193460"/>
                  <w14:checkbox>
                    <w14:checked w14:val="0"/>
                    <w14:checkedState w14:val="2612" w14:font="MS Gothic"/>
                    <w14:uncheckedState w14:val="2610" w14:font="MS Gothic"/>
                  </w14:checkbox>
                </w:sdtPr>
                <w:sdtContent>
                  <w:tc>
                    <w:tcPr>
                      <w:tcW w:w="888" w:type="dxa"/>
                    </w:tcPr>
                    <w:p w14:paraId="505C857C" w14:textId="6FFC3A09" w:rsidR="00D4421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26416C" w14:paraId="31092D2F" w14:textId="77777777" w:rsidTr="00D4421C">
              <w:tc>
                <w:tcPr>
                  <w:tcW w:w="887" w:type="dxa"/>
                </w:tcPr>
                <w:p w14:paraId="5BF60D39" w14:textId="7C78015C" w:rsidR="0026416C" w:rsidRDefault="0026416C" w:rsidP="00913947">
                  <w:pPr>
                    <w:framePr w:hSpace="180" w:wrap="around" w:vAnchor="text" w:hAnchor="margin" w:y="34"/>
                    <w:widowControl w:val="0"/>
                    <w:jc w:val="center"/>
                    <w:rPr>
                      <w:rFonts w:eastAsia="Times"/>
                      <w:sz w:val="18"/>
                      <w:szCs w:val="18"/>
                      <w:lang w:val="en-CA"/>
                    </w:rPr>
                  </w:pPr>
                  <w:r>
                    <w:rPr>
                      <w:rFonts w:eastAsia="Times"/>
                      <w:sz w:val="18"/>
                      <w:szCs w:val="18"/>
                      <w:lang w:val="en-CA"/>
                    </w:rPr>
                    <w:t>70-74</w:t>
                  </w:r>
                </w:p>
              </w:tc>
              <w:sdt>
                <w:sdtPr>
                  <w:rPr>
                    <w:rFonts w:eastAsia="Times New Roman"/>
                    <w:sz w:val="20"/>
                    <w:szCs w:val="20"/>
                    <w:lang w:val="en-CA"/>
                  </w:rPr>
                  <w:id w:val="1646083186"/>
                  <w14:checkbox>
                    <w14:checked w14:val="0"/>
                    <w14:checkedState w14:val="2612" w14:font="MS Gothic"/>
                    <w14:uncheckedState w14:val="2610" w14:font="MS Gothic"/>
                  </w14:checkbox>
                </w:sdtPr>
                <w:sdtContent>
                  <w:tc>
                    <w:tcPr>
                      <w:tcW w:w="888" w:type="dxa"/>
                    </w:tcPr>
                    <w:p w14:paraId="096634ED" w14:textId="1CB216FA" w:rsidR="0026416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26416C" w14:paraId="0E1C3D20" w14:textId="77777777" w:rsidTr="00D4421C">
              <w:tc>
                <w:tcPr>
                  <w:tcW w:w="887" w:type="dxa"/>
                </w:tcPr>
                <w:p w14:paraId="481729AF" w14:textId="2B35B365" w:rsidR="0026416C" w:rsidRDefault="0026416C" w:rsidP="00913947">
                  <w:pPr>
                    <w:framePr w:hSpace="180" w:wrap="around" w:vAnchor="text" w:hAnchor="margin" w:y="34"/>
                    <w:widowControl w:val="0"/>
                    <w:jc w:val="center"/>
                    <w:rPr>
                      <w:rFonts w:eastAsia="Times"/>
                      <w:sz w:val="18"/>
                      <w:szCs w:val="18"/>
                      <w:lang w:val="en-CA"/>
                    </w:rPr>
                  </w:pPr>
                  <w:r>
                    <w:rPr>
                      <w:rFonts w:eastAsia="Times"/>
                      <w:sz w:val="18"/>
                      <w:szCs w:val="18"/>
                      <w:lang w:val="en-CA"/>
                    </w:rPr>
                    <w:t>75-79</w:t>
                  </w:r>
                </w:p>
              </w:tc>
              <w:sdt>
                <w:sdtPr>
                  <w:rPr>
                    <w:rFonts w:eastAsia="Times New Roman"/>
                    <w:sz w:val="20"/>
                    <w:szCs w:val="20"/>
                    <w:lang w:val="en-CA"/>
                  </w:rPr>
                  <w:id w:val="2018803823"/>
                  <w14:checkbox>
                    <w14:checked w14:val="0"/>
                    <w14:checkedState w14:val="2612" w14:font="MS Gothic"/>
                    <w14:uncheckedState w14:val="2610" w14:font="MS Gothic"/>
                  </w14:checkbox>
                </w:sdtPr>
                <w:sdtContent>
                  <w:tc>
                    <w:tcPr>
                      <w:tcW w:w="888" w:type="dxa"/>
                    </w:tcPr>
                    <w:p w14:paraId="3BA6EE99" w14:textId="4130634A" w:rsidR="0026416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26416C" w14:paraId="4F898DF9" w14:textId="77777777" w:rsidTr="00D4421C">
              <w:tc>
                <w:tcPr>
                  <w:tcW w:w="887" w:type="dxa"/>
                </w:tcPr>
                <w:p w14:paraId="6C61AA6C" w14:textId="67A74179" w:rsidR="0026416C" w:rsidRDefault="0026416C" w:rsidP="00913947">
                  <w:pPr>
                    <w:framePr w:hSpace="180" w:wrap="around" w:vAnchor="text" w:hAnchor="margin" w:y="34"/>
                    <w:widowControl w:val="0"/>
                    <w:jc w:val="center"/>
                    <w:rPr>
                      <w:rFonts w:eastAsia="Times"/>
                      <w:sz w:val="18"/>
                      <w:szCs w:val="18"/>
                      <w:lang w:val="en-CA"/>
                    </w:rPr>
                  </w:pPr>
                  <w:r>
                    <w:rPr>
                      <w:rFonts w:eastAsia="Times"/>
                      <w:sz w:val="18"/>
                      <w:szCs w:val="18"/>
                      <w:lang w:val="en-CA"/>
                    </w:rPr>
                    <w:t>80-84</w:t>
                  </w:r>
                </w:p>
              </w:tc>
              <w:sdt>
                <w:sdtPr>
                  <w:rPr>
                    <w:rFonts w:eastAsia="Times New Roman"/>
                    <w:sz w:val="20"/>
                    <w:szCs w:val="20"/>
                    <w:lang w:val="en-CA"/>
                  </w:rPr>
                  <w:id w:val="-1652595166"/>
                  <w14:checkbox>
                    <w14:checked w14:val="0"/>
                    <w14:checkedState w14:val="2612" w14:font="MS Gothic"/>
                    <w14:uncheckedState w14:val="2610" w14:font="MS Gothic"/>
                  </w14:checkbox>
                </w:sdtPr>
                <w:sdtContent>
                  <w:tc>
                    <w:tcPr>
                      <w:tcW w:w="888" w:type="dxa"/>
                    </w:tcPr>
                    <w:p w14:paraId="79D3DB1B" w14:textId="4662B3D7" w:rsidR="0026416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r w:rsidR="0026416C" w14:paraId="7CD88144" w14:textId="77777777" w:rsidTr="00D4421C">
              <w:tc>
                <w:tcPr>
                  <w:tcW w:w="887" w:type="dxa"/>
                </w:tcPr>
                <w:p w14:paraId="6B186A56" w14:textId="4CCD4E54" w:rsidR="0026416C" w:rsidRDefault="0026416C" w:rsidP="00913947">
                  <w:pPr>
                    <w:framePr w:hSpace="180" w:wrap="around" w:vAnchor="text" w:hAnchor="margin" w:y="34"/>
                    <w:widowControl w:val="0"/>
                    <w:jc w:val="center"/>
                    <w:rPr>
                      <w:rFonts w:eastAsia="Times"/>
                      <w:sz w:val="18"/>
                      <w:szCs w:val="18"/>
                      <w:lang w:val="en-CA"/>
                    </w:rPr>
                  </w:pPr>
                  <w:r>
                    <w:rPr>
                      <w:rFonts w:eastAsia="Times"/>
                      <w:sz w:val="18"/>
                      <w:szCs w:val="18"/>
                      <w:lang w:val="en-CA"/>
                    </w:rPr>
                    <w:t>85+</w:t>
                  </w:r>
                </w:p>
              </w:tc>
              <w:sdt>
                <w:sdtPr>
                  <w:rPr>
                    <w:rFonts w:eastAsia="Times New Roman"/>
                    <w:sz w:val="20"/>
                    <w:szCs w:val="20"/>
                    <w:lang w:val="en-CA"/>
                  </w:rPr>
                  <w:id w:val="565925912"/>
                  <w14:checkbox>
                    <w14:checked w14:val="0"/>
                    <w14:checkedState w14:val="2612" w14:font="MS Gothic"/>
                    <w14:uncheckedState w14:val="2610" w14:font="MS Gothic"/>
                  </w14:checkbox>
                </w:sdtPr>
                <w:sdtContent>
                  <w:tc>
                    <w:tcPr>
                      <w:tcW w:w="888" w:type="dxa"/>
                    </w:tcPr>
                    <w:p w14:paraId="22B46020" w14:textId="7A0626AF" w:rsidR="0026416C" w:rsidRPr="00D4421C" w:rsidRDefault="00BD38FC" w:rsidP="00913947">
                      <w:pPr>
                        <w:framePr w:hSpace="180" w:wrap="around" w:vAnchor="text" w:hAnchor="margin" w:y="34"/>
                        <w:widowControl w:val="0"/>
                        <w:jc w:val="center"/>
                        <w:rPr>
                          <w:rFonts w:eastAsia="Times"/>
                          <w:sz w:val="18"/>
                          <w:szCs w:val="18"/>
                          <w:lang w:val="en-CA"/>
                        </w:rPr>
                      </w:pPr>
                      <w:r>
                        <w:rPr>
                          <w:rFonts w:ascii="MS Gothic" w:eastAsia="MS Gothic" w:hAnsi="MS Gothic" w:hint="eastAsia"/>
                          <w:sz w:val="20"/>
                          <w:szCs w:val="20"/>
                          <w:lang w:val="en-CA"/>
                        </w:rPr>
                        <w:t>☐</w:t>
                      </w:r>
                    </w:p>
                  </w:tc>
                </w:sdtContent>
              </w:sdt>
            </w:tr>
          </w:tbl>
          <w:p w14:paraId="538FD3E7" w14:textId="77777777" w:rsidR="000A135C" w:rsidRPr="0088325E" w:rsidRDefault="000A135C" w:rsidP="00913947">
            <w:pPr>
              <w:widowControl w:val="0"/>
              <w:spacing w:line="240" w:lineRule="auto"/>
              <w:jc w:val="center"/>
              <w:rPr>
                <w:rFonts w:eastAsia="Times"/>
                <w:sz w:val="20"/>
                <w:szCs w:val="20"/>
                <w:lang w:val="en-CA"/>
              </w:rPr>
            </w:pPr>
          </w:p>
        </w:tc>
      </w:tr>
      <w:tr w:rsidR="00913947" w:rsidRPr="004C40DB" w14:paraId="341ACDC2"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01132CEB" w14:textId="77777777" w:rsidR="00913947" w:rsidRPr="0088325E" w:rsidRDefault="00913947" w:rsidP="00913947">
            <w:pPr>
              <w:widowControl w:val="0"/>
              <w:spacing w:line="240" w:lineRule="auto"/>
              <w:rPr>
                <w:sz w:val="18"/>
                <w:szCs w:val="18"/>
                <w:lang w:val="en-CA"/>
              </w:rPr>
            </w:pPr>
            <w:r w:rsidRPr="0088325E">
              <w:rPr>
                <w:sz w:val="18"/>
                <w:szCs w:val="18"/>
                <w:lang w:val="en-CA"/>
              </w:rPr>
              <w:t>BirthMonth</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7AEDA7C" w14:textId="77777777" w:rsidR="00913947" w:rsidRPr="0088325E" w:rsidRDefault="00913947" w:rsidP="00913947">
            <w:pPr>
              <w:widowControl w:val="0"/>
              <w:spacing w:line="240" w:lineRule="auto"/>
              <w:rPr>
                <w:sz w:val="18"/>
                <w:szCs w:val="18"/>
                <w:lang w:val="en-CA"/>
              </w:rPr>
            </w:pPr>
            <w:r w:rsidRPr="0088325E">
              <w:rPr>
                <w:sz w:val="18"/>
                <w:szCs w:val="18"/>
                <w:lang w:val="en-CA"/>
              </w:rPr>
              <w:t>Numerical value of patient’s birth month</w:t>
            </w:r>
          </w:p>
        </w:tc>
        <w:sdt>
          <w:sdtPr>
            <w:rPr>
              <w:rFonts w:eastAsia="Times New Roman"/>
              <w:sz w:val="20"/>
              <w:szCs w:val="20"/>
              <w:lang w:val="en-CA"/>
            </w:rPr>
            <w:id w:val="-1585528721"/>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A0099D7" w14:textId="5BD8FF63" w:rsidR="00913947" w:rsidRPr="0088325E" w:rsidRDefault="00BD38FC" w:rsidP="00913947">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913947" w:rsidRPr="004C40DB" w14:paraId="236B05F7"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2DAC54F" w14:textId="12D6AA7D"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Occupation</w:t>
            </w:r>
            <w:r w:rsidR="00B47718" w:rsidRPr="0088325E">
              <w:rPr>
                <w:sz w:val="18"/>
                <w:szCs w:val="18"/>
                <w:lang w:val="en-CA"/>
              </w:rPr>
              <w:t>_calc</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DD04475" w14:textId="6705BD66"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occupation</w:t>
            </w:r>
            <w:r w:rsidR="00B47718" w:rsidRPr="0088325E">
              <w:rPr>
                <w:sz w:val="18"/>
                <w:szCs w:val="18"/>
                <w:lang w:val="en-CA"/>
              </w:rPr>
              <w:t xml:space="preserve"> recoded into consistent text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19DF37C3" w14:textId="4DE58B8F" w:rsidR="00913947" w:rsidRPr="0088325E" w:rsidRDefault="00913947" w:rsidP="00913947">
            <w:pPr>
              <w:widowControl w:val="0"/>
              <w:spacing w:line="240" w:lineRule="auto"/>
              <w:jc w:val="center"/>
              <w:rPr>
                <w:rFonts w:eastAsia="Times New Roman"/>
                <w:sz w:val="20"/>
                <w:szCs w:val="20"/>
                <w:lang w:val="en-CA"/>
              </w:rPr>
            </w:pPr>
            <w:r w:rsidRPr="0088325E">
              <w:rPr>
                <w:rFonts w:eastAsia="Times"/>
                <w:sz w:val="20"/>
                <w:szCs w:val="20"/>
                <w:lang w:val="en-CA"/>
              </w:rPr>
              <w:t xml:space="preserve"> </w:t>
            </w:r>
            <w:r w:rsidR="00BD38FC">
              <w:rPr>
                <w:rFonts w:eastAsia="Times New Roman"/>
                <w:sz w:val="20"/>
                <w:szCs w:val="20"/>
                <w:lang w:val="en-CA"/>
              </w:rPr>
              <w:t xml:space="preserve"> </w:t>
            </w:r>
            <w:sdt>
              <w:sdtPr>
                <w:rPr>
                  <w:rFonts w:eastAsia="Times New Roman"/>
                  <w:sz w:val="20"/>
                  <w:szCs w:val="20"/>
                  <w:lang w:val="en-CA"/>
                </w:rPr>
                <w:id w:val="-110603728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4F44D4BF"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BD08B34" w14:textId="50572F29"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HighestEducation</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A7925C0"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highest education</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4AA2B1D" w14:textId="0875294B" w:rsidR="00913947" w:rsidRPr="0088325E" w:rsidRDefault="00913947" w:rsidP="00913947">
            <w:pPr>
              <w:widowControl w:val="0"/>
              <w:spacing w:line="240" w:lineRule="auto"/>
              <w:jc w:val="center"/>
              <w:rPr>
                <w:rFonts w:eastAsia="Times New Roman"/>
                <w:sz w:val="20"/>
                <w:szCs w:val="20"/>
                <w:lang w:val="en-CA"/>
              </w:rPr>
            </w:pPr>
            <w:r w:rsidRPr="0088325E">
              <w:rPr>
                <w:rFonts w:eastAsia="Times"/>
                <w:sz w:val="20"/>
                <w:szCs w:val="20"/>
                <w:lang w:val="en-CA"/>
              </w:rPr>
              <w:t xml:space="preserve"> </w:t>
            </w:r>
            <w:r w:rsidR="00BD38FC">
              <w:rPr>
                <w:rFonts w:eastAsia="Times New Roman"/>
                <w:sz w:val="20"/>
                <w:szCs w:val="20"/>
                <w:lang w:val="en-CA"/>
              </w:rPr>
              <w:t xml:space="preserve"> </w:t>
            </w:r>
            <w:sdt>
              <w:sdtPr>
                <w:rPr>
                  <w:rFonts w:eastAsia="Times New Roman"/>
                  <w:sz w:val="20"/>
                  <w:szCs w:val="20"/>
                  <w:lang w:val="en-CA"/>
                </w:rPr>
                <w:id w:val="-48648360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E06B9AE"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1EA27BBB" w14:textId="3BB9291D"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HousingStatus</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A716E54"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housing status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4CA26B99" w14:textId="2ED6E8E5" w:rsidR="00913947" w:rsidRPr="0088325E" w:rsidRDefault="00913947" w:rsidP="00913947">
            <w:pPr>
              <w:widowControl w:val="0"/>
              <w:spacing w:line="240" w:lineRule="auto"/>
              <w:jc w:val="center"/>
              <w:rPr>
                <w:rFonts w:eastAsia="Times New Roman"/>
                <w:sz w:val="20"/>
                <w:szCs w:val="20"/>
                <w:lang w:val="en-CA"/>
              </w:rPr>
            </w:pPr>
            <w:r w:rsidRPr="0088325E">
              <w:rPr>
                <w:rFonts w:eastAsia="Times"/>
                <w:sz w:val="20"/>
                <w:szCs w:val="20"/>
                <w:lang w:val="en-CA"/>
              </w:rPr>
              <w:t xml:space="preserve"> </w:t>
            </w:r>
            <w:r w:rsidR="00BD38FC">
              <w:rPr>
                <w:rFonts w:eastAsia="Times New Roman"/>
                <w:sz w:val="20"/>
                <w:szCs w:val="20"/>
                <w:lang w:val="en-CA"/>
              </w:rPr>
              <w:t xml:space="preserve"> </w:t>
            </w:r>
            <w:sdt>
              <w:sdtPr>
                <w:rPr>
                  <w:rFonts w:eastAsia="Times New Roman"/>
                  <w:sz w:val="20"/>
                  <w:szCs w:val="20"/>
                  <w:lang w:val="en-CA"/>
                </w:rPr>
                <w:id w:val="-126445650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BAFD6B5"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30E0DAC" w14:textId="7D6579A1" w:rsidR="00913947" w:rsidRPr="0088325E" w:rsidRDefault="00913947" w:rsidP="00913947">
            <w:pPr>
              <w:widowControl w:val="0"/>
              <w:spacing w:line="240" w:lineRule="auto"/>
              <w:rPr>
                <w:rFonts w:ascii="Times" w:eastAsia="Times" w:hAnsi="Times" w:cs="Times"/>
                <w:sz w:val="20"/>
                <w:szCs w:val="20"/>
                <w:lang w:val="en-CA"/>
              </w:rPr>
            </w:pPr>
            <w:r w:rsidRPr="00366531">
              <w:rPr>
                <w:b/>
                <w:sz w:val="18"/>
                <w:szCs w:val="18"/>
                <w:lang w:val="en-CA"/>
              </w:rPr>
              <w:t>ResidencePostalCode</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D2F4192" w14:textId="25E72283" w:rsidR="00913947" w:rsidRPr="0088325E" w:rsidRDefault="00F76CEB" w:rsidP="00913947">
            <w:pPr>
              <w:widowControl w:val="0"/>
              <w:spacing w:line="240" w:lineRule="auto"/>
              <w:rPr>
                <w:rFonts w:ascii="Times" w:eastAsia="Times" w:hAnsi="Times" w:cs="Times"/>
                <w:sz w:val="20"/>
                <w:szCs w:val="20"/>
                <w:lang w:val="en-CA"/>
              </w:rPr>
            </w:pPr>
            <w:r w:rsidRPr="0088325E">
              <w:rPr>
                <w:sz w:val="18"/>
                <w:szCs w:val="18"/>
                <w:lang w:val="en-CA"/>
              </w:rPr>
              <w:t>FSA (</w:t>
            </w:r>
            <w:r w:rsidR="00516FE8">
              <w:rPr>
                <w:sz w:val="18"/>
                <w:szCs w:val="18"/>
                <w:lang w:val="en-CA"/>
              </w:rPr>
              <w:t>first</w:t>
            </w:r>
            <w:r w:rsidR="00516FE8" w:rsidRPr="0088325E">
              <w:rPr>
                <w:sz w:val="18"/>
                <w:szCs w:val="18"/>
                <w:lang w:val="en-CA"/>
              </w:rPr>
              <w:t xml:space="preserve"> </w:t>
            </w:r>
            <w:r w:rsidRPr="0088325E">
              <w:rPr>
                <w:sz w:val="18"/>
                <w:szCs w:val="18"/>
                <w:lang w:val="en-CA"/>
              </w:rPr>
              <w:t>three digits of the postal code)</w:t>
            </w:r>
          </w:p>
        </w:tc>
        <w:sdt>
          <w:sdtPr>
            <w:rPr>
              <w:rFonts w:eastAsia="Times New Roman"/>
              <w:sz w:val="20"/>
              <w:szCs w:val="20"/>
              <w:lang w:val="en-CA"/>
            </w:rPr>
            <w:id w:val="-120153731"/>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58F35FD2" w14:textId="5F5C6E8E" w:rsidR="00913947" w:rsidRPr="0088325E" w:rsidRDefault="00BD38FC" w:rsidP="00BD38FC">
                <w:pPr>
                  <w:widowControl w:val="0"/>
                  <w:spacing w:line="240" w:lineRule="auto"/>
                  <w:jc w:val="center"/>
                  <w:rPr>
                    <w:sz w:val="18"/>
                    <w:szCs w:val="18"/>
                    <w:lang w:val="en-CA"/>
                  </w:rPr>
                </w:pPr>
                <w:r>
                  <w:rPr>
                    <w:rFonts w:ascii="MS Gothic" w:eastAsia="MS Gothic" w:hAnsi="MS Gothic" w:hint="eastAsia"/>
                    <w:sz w:val="20"/>
                    <w:szCs w:val="20"/>
                    <w:lang w:val="en-CA"/>
                  </w:rPr>
                  <w:t>☐</w:t>
                </w:r>
              </w:p>
            </w:tc>
          </w:sdtContent>
        </w:sdt>
      </w:tr>
      <w:tr w:rsidR="00142202" w:rsidRPr="004C40DB" w14:paraId="7E259025"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133554F" w14:textId="66BE05E1" w:rsidR="00142202" w:rsidRPr="00366531" w:rsidRDefault="00142202" w:rsidP="00913947">
            <w:pPr>
              <w:widowControl w:val="0"/>
              <w:spacing w:line="240" w:lineRule="auto"/>
              <w:rPr>
                <w:b/>
                <w:sz w:val="18"/>
                <w:szCs w:val="18"/>
                <w:lang w:val="en-CA"/>
              </w:rPr>
            </w:pPr>
            <w:r w:rsidRPr="00366531">
              <w:rPr>
                <w:b/>
                <w:sz w:val="18"/>
                <w:szCs w:val="18"/>
                <w:lang w:val="en-CA"/>
              </w:rPr>
              <w:t>Location</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095C92F7" w14:textId="172E6547" w:rsidR="00142202" w:rsidRPr="0088325E" w:rsidRDefault="00142202" w:rsidP="00913947">
            <w:pPr>
              <w:widowControl w:val="0"/>
              <w:spacing w:line="240" w:lineRule="auto"/>
              <w:rPr>
                <w:sz w:val="18"/>
                <w:szCs w:val="18"/>
                <w:lang w:val="en-CA"/>
              </w:rPr>
            </w:pPr>
            <w:r>
              <w:rPr>
                <w:sz w:val="18"/>
                <w:szCs w:val="18"/>
                <w:lang w:val="en-CA"/>
              </w:rPr>
              <w:t xml:space="preserve">Urban/Rural Status as derived from second digit of FSA. </w:t>
            </w:r>
          </w:p>
        </w:tc>
        <w:sdt>
          <w:sdtPr>
            <w:rPr>
              <w:rFonts w:eastAsia="Times New Roman"/>
              <w:sz w:val="20"/>
              <w:szCs w:val="20"/>
              <w:lang w:val="en-CA"/>
            </w:rPr>
            <w:id w:val="-1378614703"/>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3F7ECA59" w14:textId="10EBFE19" w:rsidR="00142202" w:rsidRPr="0088325E" w:rsidRDefault="00BD38FC" w:rsidP="00BD38FC">
                <w:pPr>
                  <w:widowControl w:val="0"/>
                  <w:spacing w:line="240" w:lineRule="auto"/>
                  <w:jc w:val="center"/>
                  <w:rPr>
                    <w:sz w:val="18"/>
                    <w:szCs w:val="18"/>
                    <w:lang w:val="en-CA"/>
                  </w:rPr>
                </w:pPr>
                <w:r>
                  <w:rPr>
                    <w:rFonts w:ascii="MS Gothic" w:eastAsia="MS Gothic" w:hAnsi="MS Gothic" w:hint="eastAsia"/>
                    <w:sz w:val="20"/>
                    <w:szCs w:val="20"/>
                    <w:lang w:val="en-CA"/>
                  </w:rPr>
                  <w:t>☐</w:t>
                </w:r>
              </w:p>
            </w:tc>
          </w:sdtContent>
        </w:sdt>
      </w:tr>
      <w:tr w:rsidR="00913947" w:rsidRPr="004C40DB" w14:paraId="4B5805BF"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9" w:type="dxa"/>
              <w:left w:w="29" w:type="dxa"/>
              <w:bottom w:w="29" w:type="dxa"/>
              <w:right w:w="29" w:type="dxa"/>
            </w:tcMar>
          </w:tcPr>
          <w:p w14:paraId="5A06D15F" w14:textId="37476FB5"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Status_calc</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9" w:type="dxa"/>
              <w:left w:w="29" w:type="dxa"/>
              <w:bottom w:w="29" w:type="dxa"/>
              <w:right w:w="29" w:type="dxa"/>
            </w:tcMar>
          </w:tcPr>
          <w:p w14:paraId="529B0C1E" w14:textId="418124B7" w:rsidR="00913947" w:rsidRPr="0088325E" w:rsidRDefault="00CC295A" w:rsidP="00913947">
            <w:pPr>
              <w:widowControl w:val="0"/>
              <w:spacing w:line="240" w:lineRule="auto"/>
              <w:rPr>
                <w:rFonts w:ascii="Times" w:eastAsia="Times" w:hAnsi="Times" w:cs="Times"/>
                <w:sz w:val="20"/>
                <w:szCs w:val="20"/>
                <w:lang w:val="en-CA"/>
              </w:rPr>
            </w:pPr>
            <w:r>
              <w:rPr>
                <w:sz w:val="18"/>
                <w:szCs w:val="18"/>
                <w:lang w:val="en-CA"/>
              </w:rPr>
              <w:t xml:space="preserve">Patient’s </w:t>
            </w:r>
            <w:r w:rsidR="00A26269">
              <w:rPr>
                <w:sz w:val="18"/>
                <w:szCs w:val="18"/>
                <w:lang w:val="en-CA"/>
              </w:rPr>
              <w:t>EMR s</w:t>
            </w:r>
            <w:r w:rsidR="00913947" w:rsidRPr="0088325E">
              <w:rPr>
                <w:sz w:val="18"/>
                <w:szCs w:val="18"/>
                <w:lang w:val="en-CA"/>
              </w:rPr>
              <w:t>tatus recoded into consistent text</w:t>
            </w:r>
          </w:p>
        </w:tc>
        <w:sdt>
          <w:sdtPr>
            <w:rPr>
              <w:rFonts w:eastAsia="Times New Roman"/>
              <w:sz w:val="20"/>
              <w:szCs w:val="20"/>
              <w:lang w:val="en-CA"/>
            </w:rPr>
            <w:id w:val="1614320499"/>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9" w:type="dxa"/>
                  <w:left w:w="29" w:type="dxa"/>
                  <w:bottom w:w="29" w:type="dxa"/>
                  <w:right w:w="29" w:type="dxa"/>
                </w:tcMar>
              </w:tcPr>
              <w:p w14:paraId="212CB63D" w14:textId="0835D0C4" w:rsidR="00913947" w:rsidRPr="0088325E" w:rsidRDefault="00BD38FC" w:rsidP="00BD38FC">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5ED4E2E"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0AE14416" w14:textId="496B029E"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PrimaryLanguage</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7EFDAF58"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primary language</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29" w:type="dxa"/>
              <w:left w:w="29" w:type="dxa"/>
              <w:bottom w:w="29" w:type="dxa"/>
              <w:right w:w="29" w:type="dxa"/>
            </w:tcMar>
          </w:tcPr>
          <w:p w14:paraId="653CBB60" w14:textId="1531CE1F" w:rsidR="00913947" w:rsidRPr="0088325E" w:rsidRDefault="00BD38FC" w:rsidP="00BD38FC">
            <w:pPr>
              <w:widowControl w:val="0"/>
              <w:spacing w:line="240" w:lineRule="auto"/>
              <w:jc w:val="center"/>
              <w:rPr>
                <w:rFonts w:eastAsia="Times"/>
                <w:sz w:val="2"/>
                <w:szCs w:val="2"/>
                <w:lang w:val="en-CA"/>
              </w:rPr>
            </w:pPr>
            <w:sdt>
              <w:sdtPr>
                <w:rPr>
                  <w:rFonts w:eastAsia="Times New Roman"/>
                  <w:sz w:val="20"/>
                  <w:szCs w:val="20"/>
                  <w:lang w:val="en-CA"/>
                </w:rPr>
                <w:id w:val="-1648589260"/>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26EE9DD7"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5BDD21A9" w14:textId="2950535F"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Ethnicity</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4D614043" w14:textId="7E1CBDE2"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Patient’s ethnicity</w:t>
            </w:r>
            <w:r w:rsidR="00737DF2" w:rsidRPr="0088325E">
              <w:rPr>
                <w:sz w:val="18"/>
                <w:szCs w:val="18"/>
                <w:lang w:val="en-CA"/>
              </w:rPr>
              <w:t xml:space="preserve"> (limited availability)</w:t>
            </w:r>
          </w:p>
        </w:tc>
        <w:sdt>
          <w:sdtPr>
            <w:rPr>
              <w:rFonts w:eastAsia="Times New Roman"/>
              <w:sz w:val="20"/>
              <w:szCs w:val="20"/>
              <w:lang w:val="en-CA"/>
            </w:rPr>
            <w:id w:val="689566671"/>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26EB2B73" w14:textId="5C6B3F16" w:rsidR="00913947" w:rsidRPr="0088325E" w:rsidRDefault="00BD38FC" w:rsidP="00BD38FC">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47A19584"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2B2A0A63" w14:textId="099B338A"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DeceasedYear</w:t>
            </w:r>
            <w:r w:rsidR="00864C53">
              <w:rPr>
                <w:sz w:val="18"/>
                <w:szCs w:val="18"/>
                <w:lang w:val="en-CA"/>
              </w:rPr>
              <w:t>*</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06DD442C"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The year in which the patient became deceased</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718CF50B" w14:textId="41CCF06B" w:rsidR="00913947" w:rsidRPr="0088325E" w:rsidRDefault="00BD38FC" w:rsidP="00BD38FC">
            <w:pPr>
              <w:widowControl w:val="0"/>
              <w:spacing w:line="240" w:lineRule="auto"/>
              <w:jc w:val="center"/>
              <w:rPr>
                <w:rFonts w:eastAsia="Times"/>
                <w:sz w:val="2"/>
                <w:szCs w:val="2"/>
                <w:lang w:val="en-CA"/>
              </w:rPr>
            </w:pPr>
            <w:sdt>
              <w:sdtPr>
                <w:rPr>
                  <w:rFonts w:eastAsia="Times New Roman"/>
                  <w:sz w:val="20"/>
                  <w:szCs w:val="20"/>
                  <w:lang w:val="en-CA"/>
                </w:rPr>
                <w:id w:val="-934973284"/>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54791974" w14:textId="77777777" w:rsidTr="00366531">
        <w:tc>
          <w:tcPr>
            <w:tcW w:w="18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1CF1BFCC"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0157BC98" w14:textId="77777777" w:rsidR="00913947" w:rsidRPr="0088325E" w:rsidRDefault="00913947" w:rsidP="00913947">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380379232"/>
            <w14:checkbox>
              <w14:checked w14:val="0"/>
              <w14:checkedState w14:val="2612" w14:font="MS Gothic"/>
              <w14:uncheckedState w14:val="2610" w14:font="MS Gothic"/>
            </w14:checkbox>
          </w:sdtPr>
          <w:sdtContent>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tcPr>
              <w:p w14:paraId="1DEAD1A3" w14:textId="20A9A928" w:rsidR="00913947" w:rsidRPr="0088325E" w:rsidRDefault="00BD38FC" w:rsidP="00BD38FC">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bl>
    <w:p w14:paraId="302226D8" w14:textId="77777777" w:rsidR="00913947" w:rsidRPr="0088325E" w:rsidRDefault="00913947" w:rsidP="00913947">
      <w:pPr>
        <w:widowControl w:val="0"/>
        <w:spacing w:line="240" w:lineRule="auto"/>
        <w:rPr>
          <w:rFonts w:ascii="Times" w:eastAsia="Times" w:hAnsi="Times" w:cs="Times"/>
          <w:sz w:val="20"/>
          <w:szCs w:val="20"/>
          <w:lang w:val="en-CA"/>
        </w:rPr>
      </w:pPr>
    </w:p>
    <w:p w14:paraId="392B3284" w14:textId="77777777" w:rsidR="00913947" w:rsidRPr="0088325E" w:rsidRDefault="00913947" w:rsidP="00913947">
      <w:pPr>
        <w:widowControl w:val="0"/>
        <w:spacing w:line="240" w:lineRule="auto"/>
        <w:ind w:right="276"/>
        <w:rPr>
          <w:rFonts w:ascii="Cambria" w:eastAsia="Cambria" w:hAnsi="Cambria" w:cs="Cambria"/>
          <w:sz w:val="24"/>
          <w:szCs w:val="24"/>
          <w:lang w:val="en-CA"/>
        </w:rPr>
      </w:pPr>
    </w:p>
    <w:p w14:paraId="493DB3E4" w14:textId="237F5D38" w:rsidR="00913947" w:rsidRPr="0088325E" w:rsidRDefault="00913947" w:rsidP="00913947">
      <w:pPr>
        <w:widowControl w:val="0"/>
        <w:spacing w:line="240" w:lineRule="auto"/>
        <w:rPr>
          <w:b/>
          <w:sz w:val="18"/>
          <w:szCs w:val="18"/>
          <w:lang w:val="en-CA"/>
        </w:rPr>
      </w:pPr>
      <w:r w:rsidRPr="0088325E">
        <w:rPr>
          <w:lang w:val="en-CA"/>
        </w:rPr>
        <w:br w:type="page"/>
      </w:r>
    </w:p>
    <w:p w14:paraId="4BB7747B" w14:textId="11638C40" w:rsidR="00913947" w:rsidRPr="0088325E" w:rsidRDefault="00913947" w:rsidP="00136145">
      <w:pPr>
        <w:pStyle w:val="Heading1"/>
        <w:rPr>
          <w:lang w:val="en-CA"/>
        </w:rPr>
      </w:pPr>
      <w:bookmarkStart w:id="33" w:name="_d6lex1ojrchd" w:colFirst="0" w:colLast="0"/>
      <w:bookmarkStart w:id="34" w:name="_Toc106738650"/>
      <w:bookmarkStart w:id="35" w:name="_Toc106741137"/>
      <w:bookmarkStart w:id="36" w:name="_Toc106741208"/>
      <w:bookmarkEnd w:id="33"/>
      <w:r w:rsidRPr="0088325E">
        <w:rPr>
          <w:lang w:val="en-CA"/>
        </w:rPr>
        <w:t>Table: AllergyIntolerance</w:t>
      </w:r>
      <w:bookmarkEnd w:id="34"/>
      <w:bookmarkEnd w:id="35"/>
      <w:bookmarkEnd w:id="36"/>
    </w:p>
    <w:p w14:paraId="57FC67E0" w14:textId="77777777" w:rsidR="00913947" w:rsidRPr="0088325E" w:rsidRDefault="00913947" w:rsidP="00913947">
      <w:pPr>
        <w:widowControl w:val="0"/>
        <w:spacing w:line="240" w:lineRule="auto"/>
        <w:rPr>
          <w:rFonts w:ascii="Times" w:eastAsia="Times" w:hAnsi="Times" w:cs="Times"/>
          <w:sz w:val="20"/>
          <w:szCs w:val="20"/>
          <w:lang w:val="en-CA"/>
        </w:rPr>
      </w:pPr>
    </w:p>
    <w:p w14:paraId="0929EA60" w14:textId="5AB84A96" w:rsidR="00913947" w:rsidRPr="0088325E" w:rsidRDefault="00913947" w:rsidP="00913947">
      <w:pPr>
        <w:widowControl w:val="0"/>
        <w:spacing w:line="240" w:lineRule="auto"/>
        <w:rPr>
          <w:b/>
          <w:sz w:val="18"/>
          <w:szCs w:val="18"/>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28110ADE" w14:textId="44F7CC98" w:rsidR="00913947" w:rsidRPr="0088325E" w:rsidRDefault="00913947" w:rsidP="0088325E">
      <w:pPr>
        <w:pStyle w:val="ListParagraph"/>
        <w:widowControl w:val="0"/>
        <w:numPr>
          <w:ilvl w:val="0"/>
          <w:numId w:val="8"/>
        </w:numPr>
        <w:rPr>
          <w:rFonts w:asciiTheme="minorHAnsi" w:eastAsia="Times New Roman" w:hAnsiTheme="minorHAnsi"/>
          <w:sz w:val="20"/>
          <w:szCs w:val="20"/>
          <w:lang w:val="en-CA"/>
        </w:rPr>
      </w:pPr>
      <w:r w:rsidRPr="0088325E">
        <w:rPr>
          <w:rFonts w:asciiTheme="minorHAnsi" w:hAnsiTheme="minorHAnsi"/>
          <w:sz w:val="18"/>
          <w:szCs w:val="18"/>
          <w:lang w:val="en-CA"/>
        </w:rPr>
        <w:t xml:space="preserve">All allergy and intolerance data for the patient. </w:t>
      </w:r>
    </w:p>
    <w:p w14:paraId="30DA9DA6"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040"/>
        <w:gridCol w:w="6597"/>
        <w:gridCol w:w="1843"/>
      </w:tblGrid>
      <w:tr w:rsidR="00913947" w:rsidRPr="004C40DB" w14:paraId="02568D3F"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DDEA938"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59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720EA0DB"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63DF7C2" w14:textId="39DC07F0"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11D232B7"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754D1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AllergyIntolerance_ID</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81BC686" w14:textId="353E1DCB" w:rsidR="00913947" w:rsidRPr="0088325E" w:rsidRDefault="00E9519E" w:rsidP="00FB275F">
            <w:pPr>
              <w:widowControl w:val="0"/>
              <w:spacing w:line="240" w:lineRule="auto"/>
              <w:rPr>
                <w:rFonts w:ascii="Times" w:eastAsia="Times" w:hAnsi="Times" w:cs="Times"/>
                <w:sz w:val="20"/>
                <w:szCs w:val="20"/>
                <w:lang w:val="en-CA"/>
              </w:rPr>
            </w:pPr>
            <w:bookmarkStart w:id="37" w:name="_Hlk104889927"/>
            <w:r>
              <w:rPr>
                <w:sz w:val="18"/>
                <w:szCs w:val="18"/>
                <w:lang w:val="en-CA"/>
              </w:rPr>
              <w:t>Internal Database ID</w:t>
            </w:r>
            <w:bookmarkEnd w:id="37"/>
          </w:p>
        </w:tc>
        <w:sdt>
          <w:sdtPr>
            <w:rPr>
              <w:rFonts w:eastAsia="Times New Roman"/>
              <w:sz w:val="20"/>
              <w:szCs w:val="20"/>
              <w:lang w:val="en-CA"/>
            </w:rPr>
            <w:id w:val="60177521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C9BD89F" w14:textId="2C33D025" w:rsidR="00913947" w:rsidRPr="0088325E" w:rsidRDefault="00BD38FC" w:rsidP="00FB275F">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51359F" w:rsidRPr="004C40DB" w14:paraId="32393113" w14:textId="77777777" w:rsidTr="00366531">
        <w:trPr>
          <w:trHeight w:val="318"/>
        </w:trPr>
        <w:tc>
          <w:tcPr>
            <w:tcW w:w="20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47F05FFC"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5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B9F27A7" w14:textId="663081BD"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204856080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3C11B17" w14:textId="08E08A79"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028B7C0B"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ED32B0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6275D19" w14:textId="1BDFEC46" w:rsidR="00913947" w:rsidRPr="0088325E" w:rsidRDefault="00E9519E"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53090560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F2B7DF2" w14:textId="50B4ABCC"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7AF23CB"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225E47" w14:textId="112003C5"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0C2FBB">
              <w:rPr>
                <w:sz w:val="18"/>
                <w:szCs w:val="18"/>
                <w:lang w:val="en-CA"/>
              </w:rPr>
              <w:t>*</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D87B10D" w14:textId="336D70C2" w:rsidR="00913947" w:rsidRPr="0088325E" w:rsidRDefault="00F36225"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122756999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99FEF61" w14:textId="335227D8"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0CE10EC7"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FD0E7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StartDate</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21D96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allergy was first identified</w:t>
            </w:r>
          </w:p>
        </w:tc>
        <w:sdt>
          <w:sdtPr>
            <w:rPr>
              <w:rFonts w:eastAsia="Times New Roman"/>
              <w:sz w:val="20"/>
              <w:szCs w:val="20"/>
              <w:lang w:val="en-CA"/>
            </w:rPr>
            <w:id w:val="175354445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C9E3841" w14:textId="1F8BDD2F" w:rsidR="00913947" w:rsidRPr="0088325E" w:rsidRDefault="00BD38FC" w:rsidP="00FB275F">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913947" w:rsidRPr="004C40DB" w14:paraId="02BB70EC"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0090D5" w14:textId="54AFAF06"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StopDate</w:t>
            </w:r>
            <w:r w:rsidR="00864C53">
              <w:rPr>
                <w:sz w:val="18"/>
                <w:szCs w:val="18"/>
                <w:lang w:val="en-CA"/>
              </w:rPr>
              <w:t>*</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DC0F91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allergy noted as inactive</w:t>
            </w:r>
          </w:p>
        </w:tc>
        <w:sdt>
          <w:sdtPr>
            <w:rPr>
              <w:rFonts w:eastAsia="Times New Roman"/>
              <w:sz w:val="20"/>
              <w:szCs w:val="20"/>
              <w:lang w:val="en-CA"/>
            </w:rPr>
            <w:id w:val="19319872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F21E783" w14:textId="65C007AF"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D00A088"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BE7C99A" w14:textId="72DA4B60"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DIN</w:t>
            </w:r>
            <w:r w:rsidR="00864C53">
              <w:rPr>
                <w:sz w:val="18"/>
                <w:szCs w:val="18"/>
                <w:lang w:val="en-CA"/>
              </w:rPr>
              <w:t>*</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62DF7C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DIN for the medication</w:t>
            </w:r>
          </w:p>
        </w:tc>
        <w:sdt>
          <w:sdtPr>
            <w:rPr>
              <w:rFonts w:eastAsia="Times New Roman"/>
              <w:sz w:val="20"/>
              <w:szCs w:val="20"/>
              <w:lang w:val="en-CA"/>
            </w:rPr>
            <w:id w:val="-48646858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C88891B" w14:textId="03D53175"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E716201"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932905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Name_calc</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3D73DAE" w14:textId="23B1331E" w:rsidR="00913947" w:rsidRPr="0088325E" w:rsidRDefault="00F449F4" w:rsidP="00FB275F">
            <w:pPr>
              <w:widowControl w:val="0"/>
              <w:spacing w:line="240" w:lineRule="auto"/>
              <w:rPr>
                <w:rFonts w:ascii="Times" w:eastAsia="Times" w:hAnsi="Times" w:cs="Times"/>
                <w:sz w:val="20"/>
                <w:szCs w:val="20"/>
                <w:lang w:val="en-CA"/>
              </w:rPr>
            </w:pPr>
            <w:r>
              <w:rPr>
                <w:sz w:val="18"/>
                <w:szCs w:val="18"/>
                <w:lang w:val="en-CA"/>
              </w:rPr>
              <w:t>Standardized description of original allergy name</w:t>
            </w:r>
          </w:p>
        </w:tc>
        <w:sdt>
          <w:sdtPr>
            <w:rPr>
              <w:rFonts w:eastAsia="Times New Roman"/>
              <w:sz w:val="20"/>
              <w:szCs w:val="20"/>
              <w:lang w:val="en-CA"/>
            </w:rPr>
            <w:id w:val="189192109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3661646" w14:textId="55DD3271"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283F08C"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B5000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CodeType_calc</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ECFE62F" w14:textId="71C48BE5" w:rsidR="00913947" w:rsidRPr="0088325E" w:rsidRDefault="00C83EE7" w:rsidP="00FB275F">
            <w:pPr>
              <w:widowControl w:val="0"/>
              <w:spacing w:line="240" w:lineRule="auto"/>
              <w:rPr>
                <w:rFonts w:ascii="Times" w:eastAsia="Times" w:hAnsi="Times" w:cs="Times"/>
                <w:sz w:val="20"/>
                <w:szCs w:val="20"/>
                <w:lang w:val="en-CA"/>
              </w:rPr>
            </w:pPr>
            <w:r>
              <w:rPr>
                <w:sz w:val="18"/>
                <w:szCs w:val="18"/>
                <w:lang w:val="en-CA"/>
              </w:rPr>
              <w:t xml:space="preserve">Standardized description of allergy code type (ATC) </w:t>
            </w:r>
          </w:p>
        </w:tc>
        <w:sdt>
          <w:sdtPr>
            <w:rPr>
              <w:rFonts w:eastAsia="Times New Roman"/>
              <w:sz w:val="20"/>
              <w:szCs w:val="20"/>
              <w:lang w:val="en-CA"/>
            </w:rPr>
            <w:id w:val="99607073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8BE95C2" w14:textId="77074B9C"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323D7A2" w14:textId="77777777" w:rsidTr="00366531">
        <w:tc>
          <w:tcPr>
            <w:tcW w:w="20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00D68E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Code_calc</w:t>
            </w:r>
          </w:p>
        </w:tc>
        <w:tc>
          <w:tcPr>
            <w:tcW w:w="65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D7EE9D9" w14:textId="6BA2629B" w:rsidR="00913947" w:rsidRPr="0088325E" w:rsidRDefault="00C83EE7" w:rsidP="00FB275F">
            <w:pPr>
              <w:widowControl w:val="0"/>
              <w:spacing w:line="240" w:lineRule="auto"/>
              <w:rPr>
                <w:rFonts w:ascii="Times" w:eastAsia="Times" w:hAnsi="Times" w:cs="Times"/>
                <w:sz w:val="20"/>
                <w:szCs w:val="20"/>
                <w:lang w:val="en-CA"/>
              </w:rPr>
            </w:pPr>
            <w:r>
              <w:rPr>
                <w:sz w:val="18"/>
                <w:szCs w:val="18"/>
                <w:lang w:val="en-CA"/>
              </w:rPr>
              <w:t>Standardized a</w:t>
            </w:r>
            <w:r w:rsidR="00913947" w:rsidRPr="0088325E">
              <w:rPr>
                <w:sz w:val="18"/>
                <w:szCs w:val="18"/>
                <w:lang w:val="en-CA"/>
              </w:rPr>
              <w:t xml:space="preserve">llergy </w:t>
            </w:r>
            <w:r w:rsidR="001253CB">
              <w:rPr>
                <w:sz w:val="18"/>
                <w:szCs w:val="18"/>
                <w:lang w:val="en-CA"/>
              </w:rPr>
              <w:t>code</w:t>
            </w:r>
          </w:p>
        </w:tc>
        <w:sdt>
          <w:sdtPr>
            <w:rPr>
              <w:rFonts w:eastAsia="Times New Roman"/>
              <w:sz w:val="20"/>
              <w:szCs w:val="20"/>
              <w:lang w:val="en-CA"/>
            </w:rPr>
            <w:id w:val="-108260428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8DDE195" w14:textId="6D6934D8"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11ABDD5" w14:textId="77777777" w:rsidTr="00366531">
        <w:tc>
          <w:tcPr>
            <w:tcW w:w="2040"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71145F21" w14:textId="3B8A85AE"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Category</w:t>
            </w:r>
            <w:r w:rsidR="00930C64">
              <w:rPr>
                <w:sz w:val="18"/>
                <w:szCs w:val="18"/>
                <w:lang w:val="en-CA"/>
              </w:rPr>
              <w:t>_calc</w:t>
            </w:r>
            <w:r w:rsidR="00864C53">
              <w:rPr>
                <w:sz w:val="18"/>
                <w:szCs w:val="18"/>
                <w:lang w:val="en-CA"/>
              </w:rPr>
              <w:t>*</w:t>
            </w:r>
          </w:p>
        </w:tc>
        <w:tc>
          <w:tcPr>
            <w:tcW w:w="6597"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59269C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The category of the allergy</w:t>
            </w:r>
          </w:p>
        </w:tc>
        <w:sdt>
          <w:sdtPr>
            <w:rPr>
              <w:rFonts w:eastAsia="Times New Roman"/>
              <w:sz w:val="20"/>
              <w:szCs w:val="20"/>
              <w:lang w:val="en-CA"/>
            </w:rPr>
            <w:id w:val="-94915602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CF1BE34" w14:textId="110A008A"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727DF59" w14:textId="77777777" w:rsidTr="00366531">
        <w:tc>
          <w:tcPr>
            <w:tcW w:w="2040"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29F198A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Severity</w:t>
            </w:r>
          </w:p>
        </w:tc>
        <w:tc>
          <w:tcPr>
            <w:tcW w:w="6597"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47922E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The severity of the reaction</w:t>
            </w:r>
          </w:p>
        </w:tc>
        <w:sdt>
          <w:sdtPr>
            <w:rPr>
              <w:rFonts w:eastAsia="Times New Roman"/>
              <w:sz w:val="20"/>
              <w:szCs w:val="20"/>
              <w:lang w:val="en-CA"/>
            </w:rPr>
            <w:id w:val="-199740939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263C6CD5" w14:textId="245508D9"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2C0B666A" w14:textId="77777777" w:rsidTr="00366531">
        <w:tc>
          <w:tcPr>
            <w:tcW w:w="2040"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FB04D7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AllergyStatus</w:t>
            </w:r>
          </w:p>
        </w:tc>
        <w:tc>
          <w:tcPr>
            <w:tcW w:w="6597"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998E36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Current status of the allergy</w:t>
            </w:r>
          </w:p>
        </w:tc>
        <w:sdt>
          <w:sdtPr>
            <w:rPr>
              <w:rFonts w:eastAsia="Times New Roman"/>
              <w:sz w:val="20"/>
              <w:szCs w:val="20"/>
              <w:lang w:val="en-CA"/>
            </w:rPr>
            <w:id w:val="-933826963"/>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95925C9" w14:textId="1424E38D"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45D68C55" w14:textId="77777777" w:rsidTr="00366531">
        <w:tc>
          <w:tcPr>
            <w:tcW w:w="2040"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C64B48B" w14:textId="4C373BF4"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ReactionType</w:t>
            </w:r>
            <w:r w:rsidR="00930C64">
              <w:rPr>
                <w:sz w:val="18"/>
                <w:szCs w:val="18"/>
                <w:lang w:val="en-CA"/>
              </w:rPr>
              <w:t>_calc</w:t>
            </w:r>
            <w:r w:rsidR="00864C53">
              <w:rPr>
                <w:sz w:val="18"/>
                <w:szCs w:val="18"/>
                <w:lang w:val="en-CA"/>
              </w:rPr>
              <w:t>*</w:t>
            </w:r>
          </w:p>
        </w:tc>
        <w:tc>
          <w:tcPr>
            <w:tcW w:w="6597"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E6F0FA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Type of reaction that occurs with allergy</w:t>
            </w:r>
          </w:p>
        </w:tc>
        <w:sdt>
          <w:sdtPr>
            <w:rPr>
              <w:rFonts w:eastAsia="Times New Roman"/>
              <w:sz w:val="20"/>
              <w:szCs w:val="20"/>
              <w:lang w:val="en-CA"/>
            </w:rPr>
            <w:id w:val="32009863"/>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15B7C393" w14:textId="47A952AE"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354AD3C" w14:textId="77777777" w:rsidTr="00366531">
        <w:tc>
          <w:tcPr>
            <w:tcW w:w="2040"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52D27FF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597"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7084979F" w14:textId="77777777" w:rsidR="00913947" w:rsidRPr="0088325E" w:rsidRDefault="00913947" w:rsidP="00FB275F">
            <w:pPr>
              <w:widowControl w:val="0"/>
              <w:spacing w:line="240" w:lineRule="auto"/>
              <w:rPr>
                <w:rFonts w:eastAsia="Times"/>
                <w:sz w:val="18"/>
                <w:szCs w:val="18"/>
                <w:lang w:val="en-CA"/>
              </w:rPr>
            </w:pPr>
            <w:r w:rsidRPr="0088325E">
              <w:rPr>
                <w:sz w:val="18"/>
                <w:szCs w:val="18"/>
                <w:lang w:val="en-CA"/>
              </w:rPr>
              <w:t>EMR date stamp of the record</w:t>
            </w:r>
          </w:p>
        </w:tc>
        <w:sdt>
          <w:sdtPr>
            <w:rPr>
              <w:rFonts w:eastAsia="Times New Roman"/>
              <w:sz w:val="20"/>
              <w:szCs w:val="20"/>
              <w:lang w:val="en-CA"/>
            </w:rPr>
            <w:id w:val="65642678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29B9ADFE" w14:textId="3691BDC0" w:rsidR="00913947" w:rsidRPr="0088325E" w:rsidRDefault="00BD38FC" w:rsidP="00FB275F">
                <w:pPr>
                  <w:jc w:val="center"/>
                  <w:rPr>
                    <w:rFonts w:eastAsia="Times"/>
                    <w:sz w:val="20"/>
                    <w:szCs w:val="20"/>
                    <w:lang w:val="en-CA"/>
                  </w:rPr>
                </w:pPr>
                <w:r>
                  <w:rPr>
                    <w:rFonts w:ascii="MS Gothic" w:eastAsia="MS Gothic" w:hAnsi="MS Gothic" w:hint="eastAsia"/>
                    <w:sz w:val="20"/>
                    <w:szCs w:val="20"/>
                    <w:lang w:val="en-CA"/>
                  </w:rPr>
                  <w:t>☐</w:t>
                </w:r>
              </w:p>
            </w:tc>
          </w:sdtContent>
        </w:sdt>
      </w:tr>
    </w:tbl>
    <w:p w14:paraId="3C976090" w14:textId="77777777" w:rsidR="00930C64" w:rsidRDefault="00930C64" w:rsidP="009272AA">
      <w:pPr>
        <w:tabs>
          <w:tab w:val="right" w:pos="13770"/>
        </w:tabs>
        <w:spacing w:before="200" w:after="80" w:line="240" w:lineRule="auto"/>
        <w:rPr>
          <w:b/>
          <w:lang w:val="en-CA"/>
        </w:rPr>
      </w:pPr>
    </w:p>
    <w:p w14:paraId="06A32B5B" w14:textId="77777777" w:rsidR="00930C64" w:rsidRDefault="00930C64">
      <w:pPr>
        <w:rPr>
          <w:b/>
          <w:lang w:val="en-CA"/>
        </w:rPr>
      </w:pPr>
      <w:r>
        <w:rPr>
          <w:b/>
          <w:lang w:val="en-CA"/>
        </w:rPr>
        <w:br w:type="page"/>
      </w:r>
    </w:p>
    <w:p w14:paraId="191F3809" w14:textId="75F053E1" w:rsidR="00913947" w:rsidRPr="0088325E" w:rsidRDefault="00913947" w:rsidP="00136145">
      <w:pPr>
        <w:pStyle w:val="Heading1"/>
        <w:rPr>
          <w:lang w:val="en-CA"/>
        </w:rPr>
      </w:pPr>
      <w:bookmarkStart w:id="38" w:name="_Toc106738651"/>
      <w:bookmarkStart w:id="39" w:name="_Toc106741138"/>
      <w:bookmarkStart w:id="40" w:name="_Toc106741209"/>
      <w:r w:rsidRPr="0088325E">
        <w:rPr>
          <w:lang w:val="en-CA"/>
        </w:rPr>
        <w:t>Table: Billing</w:t>
      </w:r>
      <w:bookmarkEnd w:id="38"/>
      <w:bookmarkEnd w:id="39"/>
      <w:bookmarkEnd w:id="40"/>
    </w:p>
    <w:p w14:paraId="5DB57C7F" w14:textId="77777777" w:rsidR="00913947" w:rsidRPr="0088325E" w:rsidRDefault="00913947" w:rsidP="00913947">
      <w:pPr>
        <w:widowControl w:val="0"/>
        <w:spacing w:line="240" w:lineRule="auto"/>
        <w:rPr>
          <w:rFonts w:ascii="Times" w:eastAsia="Times" w:hAnsi="Times" w:cs="Times"/>
          <w:sz w:val="20"/>
          <w:szCs w:val="20"/>
          <w:lang w:val="en-CA"/>
        </w:rPr>
      </w:pPr>
    </w:p>
    <w:p w14:paraId="1675FC11" w14:textId="427E62DE"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4753C92E" w14:textId="71DE6820" w:rsidR="00913947" w:rsidRPr="0088325E" w:rsidRDefault="00913947" w:rsidP="0088325E">
      <w:pPr>
        <w:pStyle w:val="ListParagraph"/>
        <w:widowControl w:val="0"/>
        <w:numPr>
          <w:ilvl w:val="0"/>
          <w:numId w:val="8"/>
        </w:numPr>
        <w:rPr>
          <w:rFonts w:asciiTheme="minorHAnsi" w:eastAsia="Times New Roman" w:hAnsiTheme="minorHAnsi"/>
          <w:sz w:val="18"/>
          <w:szCs w:val="18"/>
          <w:lang w:val="en-CA"/>
        </w:rPr>
      </w:pPr>
      <w:r w:rsidRPr="0088325E">
        <w:rPr>
          <w:rFonts w:asciiTheme="minorHAnsi" w:hAnsiTheme="minorHAnsi"/>
          <w:sz w:val="18"/>
          <w:szCs w:val="18"/>
          <w:lang w:val="en-CA"/>
        </w:rPr>
        <w:t>All billing data submitted to the province for the patient.</w:t>
      </w:r>
    </w:p>
    <w:p w14:paraId="7459BB9B"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127"/>
        <w:gridCol w:w="6510"/>
        <w:gridCol w:w="1843"/>
      </w:tblGrid>
      <w:tr w:rsidR="00913947" w:rsidRPr="004C40DB" w14:paraId="6CD182D8"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17F179B"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51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73B9572B"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851FFDD" w14:textId="7D06967B"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39DA140D" w14:textId="77777777" w:rsidTr="00366531">
        <w:trPr>
          <w:trHeight w:val="38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95963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Billing_ID</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AFF493" w14:textId="55AB97F2" w:rsidR="00913947" w:rsidRPr="0088325E" w:rsidRDefault="00C83EE7"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87568701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6468145" w14:textId="5E86D3DC" w:rsidR="00913947" w:rsidRPr="0088325E" w:rsidRDefault="00BD38FC" w:rsidP="00FB275F">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51359F" w:rsidRPr="004C40DB" w14:paraId="2779DD4F"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E400458"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5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8F3AB10" w14:textId="1638A48F"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2477213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6F671D6" w14:textId="398F470F"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E3413B8"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B3610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09D2694" w14:textId="636DF3A7" w:rsidR="00913947" w:rsidRPr="0088325E" w:rsidRDefault="00C83EE7"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64562532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7DDAC9F" w14:textId="0AE1E1CF"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7D6DFBF"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EE57BE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4CE5CE7" w14:textId="2A245CB5" w:rsidR="00913947" w:rsidRPr="0088325E" w:rsidRDefault="00C83EE7"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23454310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BCECE8D" w14:textId="184144E1"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38A0B2E"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528B3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ServiceDate</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EB374F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the billing was performed/submitted</w:t>
            </w:r>
          </w:p>
        </w:tc>
        <w:sdt>
          <w:sdtPr>
            <w:rPr>
              <w:rFonts w:eastAsia="Times New Roman"/>
              <w:sz w:val="20"/>
              <w:szCs w:val="20"/>
              <w:lang w:val="en-CA"/>
            </w:rPr>
            <w:id w:val="-80532020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59A826C" w14:textId="4B0C252D"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185E1CF1"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DBA20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ServiceCode</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E4AB5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Service code associated with the billing</w:t>
            </w:r>
          </w:p>
        </w:tc>
        <w:sdt>
          <w:sdtPr>
            <w:rPr>
              <w:rFonts w:eastAsia="Times New Roman"/>
              <w:sz w:val="20"/>
              <w:szCs w:val="20"/>
              <w:lang w:val="en-CA"/>
            </w:rPr>
            <w:id w:val="82100816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C8EABB5" w14:textId="10A001BB"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094ABCA"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B49EC5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DiagnosisText_calc</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FC87FE" w14:textId="6C4E007D" w:rsidR="00913947" w:rsidRPr="0088325E" w:rsidRDefault="00D26933" w:rsidP="00FB275F">
            <w:pPr>
              <w:widowControl w:val="0"/>
              <w:spacing w:line="240" w:lineRule="auto"/>
              <w:rPr>
                <w:rFonts w:ascii="Times" w:eastAsia="Times" w:hAnsi="Times" w:cs="Times"/>
                <w:sz w:val="20"/>
                <w:szCs w:val="20"/>
                <w:lang w:val="en-CA"/>
              </w:rPr>
            </w:pPr>
            <w:r>
              <w:rPr>
                <w:sz w:val="18"/>
                <w:szCs w:val="18"/>
                <w:lang w:val="en-CA"/>
              </w:rPr>
              <w:t>Standardized description of original diagnosis</w:t>
            </w:r>
          </w:p>
        </w:tc>
        <w:sdt>
          <w:sdtPr>
            <w:rPr>
              <w:rFonts w:eastAsia="Times New Roman"/>
              <w:sz w:val="20"/>
              <w:szCs w:val="20"/>
              <w:lang w:val="en-CA"/>
            </w:rPr>
            <w:id w:val="-1334825823"/>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BF9FE10" w14:textId="2FF8B255"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281061B4"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E23AC3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DiagnosisCodeType_calc</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991AB8B" w14:textId="3D95782A" w:rsidR="00913947" w:rsidRPr="0088325E" w:rsidRDefault="00D26933" w:rsidP="00FB275F">
            <w:pPr>
              <w:widowControl w:val="0"/>
              <w:spacing w:line="240" w:lineRule="auto"/>
              <w:rPr>
                <w:rFonts w:ascii="Times" w:eastAsia="Times" w:hAnsi="Times" w:cs="Times"/>
                <w:sz w:val="20"/>
                <w:szCs w:val="20"/>
                <w:lang w:val="en-CA"/>
              </w:rPr>
            </w:pPr>
            <w:r>
              <w:rPr>
                <w:sz w:val="18"/>
                <w:szCs w:val="18"/>
                <w:lang w:val="en-CA"/>
              </w:rPr>
              <w:t xml:space="preserve">Standardized description of diagnosis code type </w:t>
            </w:r>
            <w:r w:rsidR="001253CB">
              <w:rPr>
                <w:sz w:val="18"/>
                <w:szCs w:val="18"/>
                <w:lang w:val="en-CA"/>
              </w:rPr>
              <w:t>(ICD-9)</w:t>
            </w:r>
          </w:p>
        </w:tc>
        <w:sdt>
          <w:sdtPr>
            <w:rPr>
              <w:rFonts w:eastAsia="Times New Roman"/>
              <w:sz w:val="20"/>
              <w:szCs w:val="20"/>
              <w:lang w:val="en-CA"/>
            </w:rPr>
            <w:id w:val="-33460682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6EC1E0" w14:textId="6EAAA9F6"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2CF87315"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7C21E0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DiagnosisCode_calc</w:t>
            </w:r>
          </w:p>
        </w:tc>
        <w:tc>
          <w:tcPr>
            <w:tcW w:w="651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D063639" w14:textId="38DF19CA" w:rsidR="00913947" w:rsidRPr="0088325E" w:rsidRDefault="00D26933" w:rsidP="00D26933">
            <w:pPr>
              <w:widowControl w:val="0"/>
              <w:spacing w:line="240" w:lineRule="auto"/>
              <w:rPr>
                <w:rFonts w:ascii="Times" w:eastAsia="Times" w:hAnsi="Times" w:cs="Times"/>
                <w:sz w:val="20"/>
                <w:szCs w:val="20"/>
                <w:lang w:val="en-CA"/>
              </w:rPr>
            </w:pPr>
            <w:r>
              <w:rPr>
                <w:sz w:val="18"/>
                <w:szCs w:val="18"/>
                <w:lang w:val="en-CA"/>
              </w:rPr>
              <w:t xml:space="preserve">Standardized </w:t>
            </w:r>
            <w:r w:rsidR="001253CB">
              <w:rPr>
                <w:sz w:val="18"/>
                <w:szCs w:val="18"/>
                <w:lang w:val="en-CA"/>
              </w:rPr>
              <w:t>diagnosis code</w:t>
            </w:r>
          </w:p>
        </w:tc>
        <w:sdt>
          <w:sdtPr>
            <w:rPr>
              <w:rFonts w:eastAsia="Times New Roman"/>
              <w:sz w:val="20"/>
              <w:szCs w:val="20"/>
              <w:lang w:val="en-CA"/>
            </w:rPr>
            <w:id w:val="-107435583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25B2071" w14:textId="3B1D7A7A"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4094673A" w14:textId="77777777" w:rsidTr="00366531">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263B2F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51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5D65CE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142726466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BB66D86" w14:textId="0596AF4C" w:rsidR="00913947" w:rsidRPr="0088325E" w:rsidRDefault="00BD38FC" w:rsidP="00FB275F">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bl>
    <w:p w14:paraId="1848E2BB" w14:textId="77777777" w:rsidR="00913947" w:rsidRPr="0088325E" w:rsidRDefault="00913947" w:rsidP="00913947">
      <w:pPr>
        <w:widowControl w:val="0"/>
        <w:spacing w:line="240" w:lineRule="auto"/>
        <w:rPr>
          <w:b/>
          <w:sz w:val="18"/>
          <w:szCs w:val="18"/>
          <w:lang w:val="en-CA"/>
        </w:rPr>
      </w:pPr>
      <w:r w:rsidRPr="0088325E">
        <w:rPr>
          <w:lang w:val="en-CA"/>
        </w:rPr>
        <w:br w:type="page"/>
      </w:r>
    </w:p>
    <w:p w14:paraId="3F2EDE6D" w14:textId="227FCA66" w:rsidR="00913947" w:rsidRPr="0088325E" w:rsidRDefault="00913947" w:rsidP="00136145">
      <w:pPr>
        <w:pStyle w:val="Heading1"/>
        <w:rPr>
          <w:lang w:val="en-CA"/>
        </w:rPr>
      </w:pPr>
      <w:bookmarkStart w:id="41" w:name="_Toc106738652"/>
      <w:bookmarkStart w:id="42" w:name="_Toc106741139"/>
      <w:bookmarkStart w:id="43" w:name="_Toc106741210"/>
      <w:r w:rsidRPr="0088325E">
        <w:rPr>
          <w:lang w:val="en-CA"/>
        </w:rPr>
        <w:t>Table: Deprivation</w:t>
      </w:r>
      <w:bookmarkEnd w:id="41"/>
      <w:bookmarkEnd w:id="42"/>
      <w:bookmarkEnd w:id="43"/>
    </w:p>
    <w:p w14:paraId="0417C1CF" w14:textId="77777777" w:rsidR="00913947" w:rsidRPr="0088325E" w:rsidRDefault="00913947" w:rsidP="00913947">
      <w:pPr>
        <w:widowControl w:val="0"/>
        <w:spacing w:line="240" w:lineRule="auto"/>
        <w:rPr>
          <w:rFonts w:ascii="Times" w:eastAsia="Times" w:hAnsi="Times" w:cs="Times"/>
          <w:sz w:val="20"/>
          <w:szCs w:val="20"/>
          <w:lang w:val="en-CA"/>
        </w:rPr>
      </w:pPr>
    </w:p>
    <w:p w14:paraId="1E72DD3F" w14:textId="7C4D97A5"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2736A562" w14:textId="081EB76A" w:rsidR="007F1490" w:rsidRPr="007F1490" w:rsidRDefault="007F1490" w:rsidP="0088325E">
      <w:pPr>
        <w:pStyle w:val="ListParagraph"/>
        <w:widowControl w:val="0"/>
        <w:numPr>
          <w:ilvl w:val="0"/>
          <w:numId w:val="8"/>
        </w:numPr>
        <w:rPr>
          <w:rFonts w:asciiTheme="minorHAnsi" w:eastAsia="Times New Roman" w:hAnsiTheme="minorHAnsi"/>
          <w:sz w:val="18"/>
          <w:szCs w:val="18"/>
          <w:lang w:val="en-CA"/>
        </w:rPr>
      </w:pPr>
      <w:r>
        <w:rPr>
          <w:rFonts w:asciiTheme="minorHAnsi" w:eastAsia="Times New Roman" w:hAnsiTheme="minorHAnsi"/>
          <w:sz w:val="18"/>
          <w:szCs w:val="18"/>
          <w:lang w:val="en-CA"/>
        </w:rPr>
        <w:t>Pampolon Deprivation Index: Material, Social and combined Materia/Social dimensions.</w:t>
      </w:r>
    </w:p>
    <w:p w14:paraId="43493454" w14:textId="12F6260F" w:rsidR="006041CA" w:rsidRPr="006041CA" w:rsidRDefault="007F1490" w:rsidP="0088325E">
      <w:pPr>
        <w:pStyle w:val="ListParagraph"/>
        <w:widowControl w:val="0"/>
        <w:numPr>
          <w:ilvl w:val="0"/>
          <w:numId w:val="8"/>
        </w:numPr>
        <w:rPr>
          <w:rFonts w:asciiTheme="minorHAnsi" w:eastAsia="Times New Roman" w:hAnsiTheme="minorHAnsi"/>
          <w:sz w:val="18"/>
          <w:szCs w:val="18"/>
          <w:lang w:val="en-CA"/>
        </w:rPr>
      </w:pPr>
      <w:r>
        <w:rPr>
          <w:rFonts w:asciiTheme="minorHAnsi" w:hAnsiTheme="minorHAnsi"/>
          <w:sz w:val="18"/>
          <w:szCs w:val="18"/>
          <w:lang w:val="en-CA"/>
        </w:rPr>
        <w:t>Probability a patient is in a Material and/or Social Deprivation quintile.</w:t>
      </w:r>
    </w:p>
    <w:p w14:paraId="379E7275" w14:textId="38F7FE17" w:rsidR="00913947" w:rsidRPr="0088325E" w:rsidRDefault="00913947" w:rsidP="0088325E">
      <w:pPr>
        <w:pStyle w:val="ListParagraph"/>
        <w:widowControl w:val="0"/>
        <w:numPr>
          <w:ilvl w:val="0"/>
          <w:numId w:val="8"/>
        </w:numPr>
        <w:rPr>
          <w:rFonts w:asciiTheme="minorHAnsi" w:eastAsia="Times New Roman" w:hAnsiTheme="minorHAnsi"/>
          <w:sz w:val="18"/>
          <w:szCs w:val="18"/>
          <w:lang w:val="en-CA"/>
        </w:rPr>
      </w:pPr>
      <w:r w:rsidRPr="0088325E">
        <w:rPr>
          <w:rFonts w:asciiTheme="minorHAnsi" w:hAnsiTheme="minorHAnsi"/>
          <w:sz w:val="18"/>
          <w:szCs w:val="18"/>
          <w:lang w:val="en-CA"/>
        </w:rPr>
        <w:t>This table depends on the availability of a full postal cod</w:t>
      </w:r>
      <w:r w:rsidR="006B6F30">
        <w:rPr>
          <w:rFonts w:asciiTheme="minorHAnsi" w:hAnsiTheme="minorHAnsi"/>
          <w:sz w:val="18"/>
          <w:szCs w:val="18"/>
          <w:lang w:val="en-CA"/>
        </w:rPr>
        <w:t>e</w:t>
      </w:r>
      <w:r w:rsidRPr="0088325E">
        <w:rPr>
          <w:rFonts w:asciiTheme="minorHAnsi" w:hAnsiTheme="minorHAnsi"/>
          <w:sz w:val="18"/>
          <w:szCs w:val="18"/>
          <w:lang w:val="en-CA"/>
        </w:rPr>
        <w:t xml:space="preserve">. </w:t>
      </w:r>
    </w:p>
    <w:p w14:paraId="5499D1A9"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872"/>
        <w:gridCol w:w="6765"/>
        <w:gridCol w:w="1843"/>
      </w:tblGrid>
      <w:tr w:rsidR="00913947" w:rsidRPr="004C40DB" w14:paraId="60B745BD"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C0D3476"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76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1A25435"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B8537B8" w14:textId="1D6F11B3"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5B8A436A"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1FB50D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Deprivation_ID</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58C7CE" w14:textId="4C7D45D1"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5F60E2A" w14:textId="45A5B832" w:rsidR="00913947" w:rsidRPr="0088325E" w:rsidRDefault="00BD38FC" w:rsidP="00FB275F">
            <w:pPr>
              <w:widowControl w:val="0"/>
              <w:spacing w:line="240" w:lineRule="auto"/>
              <w:jc w:val="center"/>
              <w:rPr>
                <w:rFonts w:ascii="Times" w:eastAsia="Times" w:hAnsi="Times" w:cs="Times"/>
                <w:sz w:val="20"/>
                <w:szCs w:val="20"/>
                <w:lang w:val="en-CA"/>
              </w:rPr>
            </w:pPr>
            <w:sdt>
              <w:sdtPr>
                <w:rPr>
                  <w:rFonts w:eastAsia="Times New Roman"/>
                  <w:sz w:val="20"/>
                  <w:szCs w:val="20"/>
                  <w:lang w:val="en-CA"/>
                </w:rPr>
                <w:id w:val="-1636257851"/>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51359F" w:rsidRPr="004C40DB" w14:paraId="2152FF12"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2491166"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82D525E" w14:textId="7B8E7189"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DBDB198" w14:textId="35AD2D9C" w:rsidR="0051359F" w:rsidRPr="0088325E" w:rsidRDefault="00BD38FC" w:rsidP="0051359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33535882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51359F" w:rsidRPr="0088325E">
              <w:rPr>
                <w:rFonts w:ascii="Times" w:eastAsia="Times" w:hAnsi="Times" w:cs="Times"/>
                <w:sz w:val="20"/>
                <w:szCs w:val="20"/>
                <w:lang w:val="en-CA"/>
              </w:rPr>
              <w:t xml:space="preserve"> </w:t>
            </w:r>
          </w:p>
        </w:tc>
      </w:tr>
      <w:tr w:rsidR="00913947" w:rsidRPr="004C40DB" w14:paraId="20CB018E"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B165F6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4566096" w14:textId="2BF663C6"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Unique ID for each Patient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0C42BA4" w14:textId="0BEA172D" w:rsidR="00913947" w:rsidRPr="0088325E" w:rsidRDefault="00BD38FC" w:rsidP="00FB275F">
            <w:pPr>
              <w:widowControl w:val="0"/>
              <w:spacing w:line="240" w:lineRule="auto"/>
              <w:jc w:val="center"/>
              <w:rPr>
                <w:sz w:val="18"/>
                <w:szCs w:val="18"/>
                <w:lang w:val="en-CA"/>
              </w:rPr>
            </w:pPr>
            <w:sdt>
              <w:sdtPr>
                <w:rPr>
                  <w:rFonts w:eastAsia="Times New Roman"/>
                  <w:sz w:val="20"/>
                  <w:szCs w:val="20"/>
                  <w:lang w:val="en-CA"/>
                </w:rPr>
                <w:id w:val="674774056"/>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21DE828D"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707694C" w14:textId="77777777" w:rsidR="00913947" w:rsidRPr="0088325E" w:rsidRDefault="00913947" w:rsidP="00FB275F">
            <w:pPr>
              <w:widowControl w:val="0"/>
              <w:spacing w:line="240" w:lineRule="auto"/>
              <w:rPr>
                <w:sz w:val="18"/>
                <w:szCs w:val="18"/>
                <w:lang w:val="en-CA"/>
              </w:rPr>
            </w:pPr>
            <w:r w:rsidRPr="0088325E">
              <w:rPr>
                <w:sz w:val="18"/>
                <w:szCs w:val="18"/>
                <w:lang w:val="en-CA"/>
              </w:rPr>
              <w:t>MaterialQ1</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25F51BD" w14:textId="537314E5"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1 of Material Deprivation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DCFA449" w14:textId="1B0F7CE8"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02317198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606B132D"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04322C7" w14:textId="77777777" w:rsidR="00913947" w:rsidRPr="0088325E" w:rsidRDefault="00913947" w:rsidP="00FB275F">
            <w:pPr>
              <w:widowControl w:val="0"/>
              <w:spacing w:line="240" w:lineRule="auto"/>
              <w:rPr>
                <w:sz w:val="18"/>
                <w:szCs w:val="18"/>
                <w:lang w:val="en-CA"/>
              </w:rPr>
            </w:pPr>
            <w:r w:rsidRPr="0088325E">
              <w:rPr>
                <w:sz w:val="18"/>
                <w:szCs w:val="18"/>
                <w:lang w:val="en-CA"/>
              </w:rPr>
              <w:t>MaterialQ2</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A9A180A" w14:textId="54A72743" w:rsidR="00913947" w:rsidRPr="0088325E" w:rsidRDefault="006041CA" w:rsidP="00FB275F">
            <w:pPr>
              <w:widowControl w:val="0"/>
              <w:spacing w:line="240" w:lineRule="auto"/>
              <w:rPr>
                <w:sz w:val="18"/>
                <w:szCs w:val="18"/>
                <w:lang w:val="en-CA"/>
              </w:rPr>
            </w:pPr>
            <w:r>
              <w:rPr>
                <w:sz w:val="18"/>
                <w:szCs w:val="18"/>
                <w:lang w:val="en-CA"/>
              </w:rPr>
              <w:t>Probability a patient is in quintile 2 of 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4991943" w14:textId="15783361"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987787014"/>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6AAF2C4B"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6CB9E83" w14:textId="77777777" w:rsidR="00913947" w:rsidRPr="0088325E" w:rsidRDefault="00913947" w:rsidP="00FB275F">
            <w:pPr>
              <w:widowControl w:val="0"/>
              <w:spacing w:line="240" w:lineRule="auto"/>
              <w:rPr>
                <w:sz w:val="18"/>
                <w:szCs w:val="18"/>
                <w:lang w:val="en-CA"/>
              </w:rPr>
            </w:pPr>
            <w:r w:rsidRPr="0088325E">
              <w:rPr>
                <w:sz w:val="18"/>
                <w:szCs w:val="18"/>
                <w:lang w:val="en-CA"/>
              </w:rPr>
              <w:t>MaterialQ3</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C8CB00D" w14:textId="228B5E60" w:rsidR="00913947" w:rsidRPr="0088325E" w:rsidRDefault="006041CA" w:rsidP="00FB275F">
            <w:pPr>
              <w:widowControl w:val="0"/>
              <w:spacing w:line="240" w:lineRule="auto"/>
              <w:rPr>
                <w:sz w:val="18"/>
                <w:szCs w:val="18"/>
                <w:lang w:val="en-CA"/>
              </w:rPr>
            </w:pPr>
            <w:r>
              <w:rPr>
                <w:sz w:val="18"/>
                <w:szCs w:val="18"/>
                <w:lang w:val="en-CA"/>
              </w:rPr>
              <w:t>Probability a patient is in quintile 3 of 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C4ABFDC" w14:textId="6C83C8B3"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616459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0C79C647"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D431D20" w14:textId="77777777" w:rsidR="00913947" w:rsidRPr="0088325E" w:rsidRDefault="00913947" w:rsidP="00FB275F">
            <w:pPr>
              <w:widowControl w:val="0"/>
              <w:spacing w:line="240" w:lineRule="auto"/>
              <w:rPr>
                <w:sz w:val="18"/>
                <w:szCs w:val="18"/>
                <w:lang w:val="en-CA"/>
              </w:rPr>
            </w:pPr>
            <w:r w:rsidRPr="0088325E">
              <w:rPr>
                <w:sz w:val="18"/>
                <w:szCs w:val="18"/>
                <w:lang w:val="en-CA"/>
              </w:rPr>
              <w:t>MaterialQ4</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2C13355" w14:textId="25F0D0EA" w:rsidR="00913947" w:rsidRPr="0088325E" w:rsidRDefault="006041CA" w:rsidP="00FB275F">
            <w:pPr>
              <w:widowControl w:val="0"/>
              <w:spacing w:line="240" w:lineRule="auto"/>
              <w:rPr>
                <w:sz w:val="18"/>
                <w:szCs w:val="18"/>
                <w:lang w:val="en-CA"/>
              </w:rPr>
            </w:pPr>
            <w:r>
              <w:rPr>
                <w:sz w:val="18"/>
                <w:szCs w:val="18"/>
                <w:lang w:val="en-CA"/>
              </w:rPr>
              <w:t>Probability a patient is in quintile 4 of 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8DB347E" w14:textId="419DA318"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43891998"/>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1876337B"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6B8590D" w14:textId="77777777" w:rsidR="00913947" w:rsidRPr="0088325E" w:rsidRDefault="00913947" w:rsidP="00FB275F">
            <w:pPr>
              <w:widowControl w:val="0"/>
              <w:spacing w:line="240" w:lineRule="auto"/>
              <w:rPr>
                <w:sz w:val="18"/>
                <w:szCs w:val="18"/>
                <w:lang w:val="en-CA"/>
              </w:rPr>
            </w:pPr>
            <w:r w:rsidRPr="0088325E">
              <w:rPr>
                <w:sz w:val="18"/>
                <w:szCs w:val="18"/>
                <w:lang w:val="en-CA"/>
              </w:rPr>
              <w:t>MaterialQ5</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93D1798" w14:textId="236C07CE" w:rsidR="00913947" w:rsidRPr="0088325E" w:rsidRDefault="006041CA" w:rsidP="00FB275F">
            <w:pPr>
              <w:widowControl w:val="0"/>
              <w:spacing w:line="240" w:lineRule="auto"/>
              <w:rPr>
                <w:sz w:val="18"/>
                <w:szCs w:val="18"/>
                <w:lang w:val="en-CA"/>
              </w:rPr>
            </w:pPr>
            <w:r>
              <w:rPr>
                <w:sz w:val="18"/>
                <w:szCs w:val="18"/>
                <w:lang w:val="en-CA"/>
              </w:rPr>
              <w:t>Probability a patient is in quintile 5 of 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7BF1430" w14:textId="54958B3B"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2087654447"/>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4C187AC4"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9A1B873" w14:textId="77777777" w:rsidR="00913947" w:rsidRPr="0088325E" w:rsidRDefault="00913947" w:rsidP="00FB275F">
            <w:pPr>
              <w:widowControl w:val="0"/>
              <w:spacing w:line="240" w:lineRule="auto"/>
              <w:rPr>
                <w:sz w:val="18"/>
                <w:szCs w:val="18"/>
                <w:lang w:val="en-CA"/>
              </w:rPr>
            </w:pPr>
            <w:r w:rsidRPr="0088325E">
              <w:rPr>
                <w:sz w:val="18"/>
                <w:szCs w:val="18"/>
                <w:lang w:val="en-CA"/>
              </w:rPr>
              <w:t>SocialQ1</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C2DC130" w14:textId="5280B22C" w:rsidR="00913947" w:rsidRPr="0088325E" w:rsidRDefault="006041CA" w:rsidP="00FB275F">
            <w:pPr>
              <w:widowControl w:val="0"/>
              <w:spacing w:line="240" w:lineRule="auto"/>
              <w:rPr>
                <w:sz w:val="18"/>
                <w:szCs w:val="18"/>
                <w:lang w:val="en-CA"/>
              </w:rPr>
            </w:pPr>
            <w:r>
              <w:rPr>
                <w:sz w:val="18"/>
                <w:szCs w:val="18"/>
                <w:lang w:val="en-CA"/>
              </w:rPr>
              <w:t>Probability a patient is in quintile 1 of Social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25904C3" w14:textId="0558998E"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379390366"/>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7D648114"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22A8772" w14:textId="77777777" w:rsidR="00913947" w:rsidRPr="0088325E" w:rsidRDefault="00913947" w:rsidP="00FB275F">
            <w:pPr>
              <w:widowControl w:val="0"/>
              <w:spacing w:line="240" w:lineRule="auto"/>
              <w:rPr>
                <w:sz w:val="18"/>
                <w:szCs w:val="18"/>
                <w:lang w:val="en-CA"/>
              </w:rPr>
            </w:pPr>
            <w:r w:rsidRPr="0088325E">
              <w:rPr>
                <w:sz w:val="18"/>
                <w:szCs w:val="18"/>
                <w:lang w:val="en-CA"/>
              </w:rPr>
              <w:t>SocialQ2</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49AFCE1" w14:textId="3DA469B5" w:rsidR="00913947" w:rsidRPr="0088325E" w:rsidRDefault="006041CA" w:rsidP="00FB275F">
            <w:pPr>
              <w:widowControl w:val="0"/>
              <w:spacing w:line="240" w:lineRule="auto"/>
              <w:rPr>
                <w:sz w:val="18"/>
                <w:szCs w:val="18"/>
                <w:lang w:val="en-CA"/>
              </w:rPr>
            </w:pPr>
            <w:r>
              <w:rPr>
                <w:sz w:val="18"/>
                <w:szCs w:val="18"/>
                <w:lang w:val="en-CA"/>
              </w:rPr>
              <w:t>Probability a patient is in quintile 2 of Social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8E3FCC3" w14:textId="5F34FD8B"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240759565"/>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2C2BF7E4"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3B8DDF8" w14:textId="77777777" w:rsidR="00913947" w:rsidRPr="0088325E" w:rsidRDefault="00913947" w:rsidP="00FB275F">
            <w:pPr>
              <w:widowControl w:val="0"/>
              <w:spacing w:line="240" w:lineRule="auto"/>
              <w:rPr>
                <w:sz w:val="18"/>
                <w:szCs w:val="18"/>
                <w:lang w:val="en-CA"/>
              </w:rPr>
            </w:pPr>
            <w:r w:rsidRPr="0088325E">
              <w:rPr>
                <w:sz w:val="18"/>
                <w:szCs w:val="18"/>
                <w:lang w:val="en-CA"/>
              </w:rPr>
              <w:t>SocialQ3</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62836C1" w14:textId="2561268A" w:rsidR="00913947" w:rsidRPr="0088325E" w:rsidRDefault="006041CA" w:rsidP="00FB275F">
            <w:pPr>
              <w:widowControl w:val="0"/>
              <w:spacing w:line="240" w:lineRule="auto"/>
              <w:rPr>
                <w:sz w:val="18"/>
                <w:szCs w:val="18"/>
                <w:lang w:val="en-CA"/>
              </w:rPr>
            </w:pPr>
            <w:r>
              <w:rPr>
                <w:sz w:val="18"/>
                <w:szCs w:val="18"/>
                <w:lang w:val="en-CA"/>
              </w:rPr>
              <w:t>Probability a patient is in quintile 3 of Social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FC964C7" w14:textId="5A5404BC"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067180607"/>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50718DDE"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DD1B840" w14:textId="77777777" w:rsidR="00913947" w:rsidRPr="0088325E" w:rsidRDefault="00913947" w:rsidP="00FB275F">
            <w:pPr>
              <w:widowControl w:val="0"/>
              <w:spacing w:line="240" w:lineRule="auto"/>
              <w:rPr>
                <w:sz w:val="18"/>
                <w:szCs w:val="18"/>
                <w:lang w:val="en-CA"/>
              </w:rPr>
            </w:pPr>
            <w:r w:rsidRPr="0088325E">
              <w:rPr>
                <w:sz w:val="18"/>
                <w:szCs w:val="18"/>
                <w:lang w:val="en-CA"/>
              </w:rPr>
              <w:t>SocialQ4</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1964198" w14:textId="20D096A2" w:rsidR="00913947" w:rsidRPr="0088325E" w:rsidRDefault="006041CA" w:rsidP="00FB275F">
            <w:pPr>
              <w:widowControl w:val="0"/>
              <w:spacing w:line="240" w:lineRule="auto"/>
              <w:rPr>
                <w:sz w:val="18"/>
                <w:szCs w:val="18"/>
                <w:lang w:val="en-CA"/>
              </w:rPr>
            </w:pPr>
            <w:r>
              <w:rPr>
                <w:sz w:val="18"/>
                <w:szCs w:val="18"/>
                <w:lang w:val="en-CA"/>
              </w:rPr>
              <w:t>Probability a patient is in quintile 4 of Social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C5F55F5" w14:textId="74670A9F"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930239075"/>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07BACC0D"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F5C4CC6" w14:textId="77777777" w:rsidR="00913947" w:rsidRPr="0088325E" w:rsidRDefault="00913947" w:rsidP="00FB275F">
            <w:pPr>
              <w:widowControl w:val="0"/>
              <w:spacing w:line="240" w:lineRule="auto"/>
              <w:rPr>
                <w:sz w:val="18"/>
                <w:szCs w:val="18"/>
                <w:lang w:val="en-CA"/>
              </w:rPr>
            </w:pPr>
            <w:r w:rsidRPr="0088325E">
              <w:rPr>
                <w:sz w:val="18"/>
                <w:szCs w:val="18"/>
                <w:lang w:val="en-CA"/>
              </w:rPr>
              <w:t>SocialQ5</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2FA1A94" w14:textId="2A3EA8ED" w:rsidR="00913947" w:rsidRPr="0088325E" w:rsidRDefault="006041CA" w:rsidP="00FB275F">
            <w:pPr>
              <w:widowControl w:val="0"/>
              <w:spacing w:line="240" w:lineRule="auto"/>
              <w:rPr>
                <w:sz w:val="18"/>
                <w:szCs w:val="18"/>
                <w:lang w:val="en-CA"/>
              </w:rPr>
            </w:pPr>
            <w:r>
              <w:rPr>
                <w:sz w:val="18"/>
                <w:szCs w:val="18"/>
                <w:lang w:val="en-CA"/>
              </w:rPr>
              <w:t>Probability a patient is in quintile 5 of Social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FDA60A7" w14:textId="24C769BD"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99961318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5C583E9"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432CFFD" w14:textId="77777777" w:rsidR="00913947" w:rsidRPr="0088325E" w:rsidRDefault="00913947" w:rsidP="00FB275F">
            <w:pPr>
              <w:widowControl w:val="0"/>
              <w:spacing w:line="240" w:lineRule="auto"/>
              <w:rPr>
                <w:sz w:val="18"/>
                <w:szCs w:val="18"/>
                <w:lang w:val="en-CA"/>
              </w:rPr>
            </w:pPr>
            <w:r w:rsidRPr="0088325E">
              <w:rPr>
                <w:sz w:val="18"/>
                <w:szCs w:val="18"/>
                <w:lang w:val="en-CA"/>
              </w:rPr>
              <w:t>MaterialSocialQ1</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C61D867" w14:textId="6732CCC4"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1 of </w:t>
            </w:r>
            <w:r w:rsidR="007F1490">
              <w:rPr>
                <w:sz w:val="18"/>
                <w:szCs w:val="18"/>
                <w:lang w:val="en-CA"/>
              </w:rPr>
              <w:t>c</w:t>
            </w:r>
            <w:r>
              <w:rPr>
                <w:sz w:val="18"/>
                <w:szCs w:val="18"/>
                <w:lang w:val="en-CA"/>
              </w:rPr>
              <w:t>ombined Social/Material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0B7C9CC" w14:textId="68BA10BA"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302815220"/>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33CC2271"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5622B3C" w14:textId="77777777" w:rsidR="00913947" w:rsidRPr="0088325E" w:rsidRDefault="00913947" w:rsidP="00FB275F">
            <w:pPr>
              <w:widowControl w:val="0"/>
              <w:spacing w:line="240" w:lineRule="auto"/>
              <w:rPr>
                <w:sz w:val="18"/>
                <w:szCs w:val="18"/>
                <w:lang w:val="en-CA"/>
              </w:rPr>
            </w:pPr>
            <w:r w:rsidRPr="0088325E">
              <w:rPr>
                <w:sz w:val="18"/>
                <w:szCs w:val="18"/>
                <w:lang w:val="en-CA"/>
              </w:rPr>
              <w:t>MaterialSocialQ2</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2214902" w14:textId="35FCDE7F"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w:t>
            </w:r>
            <w:r w:rsidR="007F1490">
              <w:rPr>
                <w:sz w:val="18"/>
                <w:szCs w:val="18"/>
                <w:lang w:val="en-CA"/>
              </w:rPr>
              <w:t>2</w:t>
            </w:r>
            <w:r>
              <w:rPr>
                <w:sz w:val="18"/>
                <w:szCs w:val="18"/>
                <w:lang w:val="en-CA"/>
              </w:rPr>
              <w:t xml:space="preserve"> of </w:t>
            </w:r>
            <w:r w:rsidR="007F1490">
              <w:rPr>
                <w:sz w:val="18"/>
                <w:szCs w:val="18"/>
                <w:lang w:val="en-CA"/>
              </w:rPr>
              <w:t>c</w:t>
            </w:r>
            <w:r>
              <w:rPr>
                <w:sz w:val="18"/>
                <w:szCs w:val="18"/>
                <w:lang w:val="en-CA"/>
              </w:rPr>
              <w:t>ombined Social/Material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1FA8BA5" w14:textId="0EE6C9A0"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371523269"/>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6BCDF019"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952194D" w14:textId="77777777" w:rsidR="00913947" w:rsidRPr="0088325E" w:rsidRDefault="00913947" w:rsidP="00FB275F">
            <w:pPr>
              <w:widowControl w:val="0"/>
              <w:spacing w:line="240" w:lineRule="auto"/>
              <w:rPr>
                <w:sz w:val="18"/>
                <w:szCs w:val="18"/>
                <w:lang w:val="en-CA"/>
              </w:rPr>
            </w:pPr>
            <w:r w:rsidRPr="0088325E">
              <w:rPr>
                <w:sz w:val="18"/>
                <w:szCs w:val="18"/>
                <w:lang w:val="en-CA"/>
              </w:rPr>
              <w:t>MaterialSocialQ3</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DA1670E" w14:textId="78A56A75"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w:t>
            </w:r>
            <w:r w:rsidR="007F1490">
              <w:rPr>
                <w:sz w:val="18"/>
                <w:szCs w:val="18"/>
                <w:lang w:val="en-CA"/>
              </w:rPr>
              <w:t>3</w:t>
            </w:r>
            <w:r>
              <w:rPr>
                <w:sz w:val="18"/>
                <w:szCs w:val="18"/>
                <w:lang w:val="en-CA"/>
              </w:rPr>
              <w:t xml:space="preserve"> of </w:t>
            </w:r>
            <w:r w:rsidR="007F1490">
              <w:rPr>
                <w:sz w:val="18"/>
                <w:szCs w:val="18"/>
                <w:lang w:val="en-CA"/>
              </w:rPr>
              <w:t>combined Social/</w:t>
            </w:r>
            <w:r>
              <w:rPr>
                <w:sz w:val="18"/>
                <w:szCs w:val="18"/>
                <w:lang w:val="en-CA"/>
              </w:rPr>
              <w:t>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3FB53E2" w14:textId="3B649758"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1990052643"/>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42E159D8"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680D79B" w14:textId="77777777" w:rsidR="00913947" w:rsidRPr="0088325E" w:rsidRDefault="00913947" w:rsidP="00FB275F">
            <w:pPr>
              <w:widowControl w:val="0"/>
              <w:spacing w:line="240" w:lineRule="auto"/>
              <w:rPr>
                <w:sz w:val="18"/>
                <w:szCs w:val="18"/>
                <w:lang w:val="en-CA"/>
              </w:rPr>
            </w:pPr>
            <w:r w:rsidRPr="0088325E">
              <w:rPr>
                <w:sz w:val="18"/>
                <w:szCs w:val="18"/>
                <w:lang w:val="en-CA"/>
              </w:rPr>
              <w:t>MaterialSocialQ4</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7DC3E23" w14:textId="691F1B20"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w:t>
            </w:r>
            <w:r w:rsidR="007F1490">
              <w:rPr>
                <w:sz w:val="18"/>
                <w:szCs w:val="18"/>
                <w:lang w:val="en-CA"/>
              </w:rPr>
              <w:t>4</w:t>
            </w:r>
            <w:r>
              <w:rPr>
                <w:sz w:val="18"/>
                <w:szCs w:val="18"/>
                <w:lang w:val="en-CA"/>
              </w:rPr>
              <w:t xml:space="preserve"> of </w:t>
            </w:r>
            <w:r w:rsidR="007F1490">
              <w:rPr>
                <w:sz w:val="18"/>
                <w:szCs w:val="18"/>
                <w:lang w:val="en-CA"/>
              </w:rPr>
              <w:t>combined Social/</w:t>
            </w:r>
            <w:r>
              <w:rPr>
                <w:sz w:val="18"/>
                <w:szCs w:val="18"/>
                <w:lang w:val="en-CA"/>
              </w:rPr>
              <w:t>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7487C9C" w14:textId="442AD5DE"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554742235"/>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913947" w:rsidRPr="004C40DB" w14:paraId="6596A1FF"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A407FE5" w14:textId="77777777" w:rsidR="00913947" w:rsidRPr="0088325E" w:rsidRDefault="00913947" w:rsidP="00FB275F">
            <w:pPr>
              <w:widowControl w:val="0"/>
              <w:spacing w:line="240" w:lineRule="auto"/>
              <w:rPr>
                <w:sz w:val="18"/>
                <w:szCs w:val="18"/>
                <w:lang w:val="en-CA"/>
              </w:rPr>
            </w:pPr>
            <w:r w:rsidRPr="0088325E">
              <w:rPr>
                <w:sz w:val="18"/>
                <w:szCs w:val="18"/>
                <w:lang w:val="en-CA"/>
              </w:rPr>
              <w:t>MaterialSocialQ5</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7775884" w14:textId="39F28AC2" w:rsidR="00913947" w:rsidRPr="0088325E" w:rsidRDefault="006041CA" w:rsidP="00FB275F">
            <w:pPr>
              <w:widowControl w:val="0"/>
              <w:spacing w:line="240" w:lineRule="auto"/>
              <w:rPr>
                <w:sz w:val="18"/>
                <w:szCs w:val="18"/>
                <w:lang w:val="en-CA"/>
              </w:rPr>
            </w:pPr>
            <w:r>
              <w:rPr>
                <w:sz w:val="18"/>
                <w:szCs w:val="18"/>
                <w:lang w:val="en-CA"/>
              </w:rPr>
              <w:t xml:space="preserve">Probability a patient is in quintile </w:t>
            </w:r>
            <w:r w:rsidR="007F1490">
              <w:rPr>
                <w:sz w:val="18"/>
                <w:szCs w:val="18"/>
                <w:lang w:val="en-CA"/>
              </w:rPr>
              <w:t>5</w:t>
            </w:r>
            <w:r>
              <w:rPr>
                <w:sz w:val="18"/>
                <w:szCs w:val="18"/>
                <w:lang w:val="en-CA"/>
              </w:rPr>
              <w:t xml:space="preserve"> of </w:t>
            </w:r>
            <w:r w:rsidR="007F1490">
              <w:rPr>
                <w:sz w:val="18"/>
                <w:szCs w:val="18"/>
                <w:lang w:val="en-CA"/>
              </w:rPr>
              <w:t>combined Social/</w:t>
            </w:r>
            <w:r>
              <w:rPr>
                <w:sz w:val="18"/>
                <w:szCs w:val="18"/>
                <w:lang w:val="en-CA"/>
              </w:rPr>
              <w:t>Material Deprivation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88BC879" w14:textId="2B2AF48A"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sdt>
              <w:sdtPr>
                <w:rPr>
                  <w:rFonts w:eastAsia="Times New Roman"/>
                  <w:sz w:val="20"/>
                  <w:szCs w:val="20"/>
                  <w:lang w:val="en-CA"/>
                </w:rPr>
                <w:id w:val="2007856407"/>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bl>
    <w:p w14:paraId="5ED19DE2" w14:textId="77777777" w:rsidR="00913947" w:rsidRPr="0088325E" w:rsidRDefault="00913947" w:rsidP="00913947">
      <w:pPr>
        <w:pStyle w:val="Heading4"/>
        <w:widowControl w:val="0"/>
        <w:spacing w:line="240" w:lineRule="auto"/>
        <w:rPr>
          <w:b/>
          <w:lang w:val="en-CA"/>
        </w:rPr>
      </w:pPr>
      <w:bookmarkStart w:id="44" w:name="_wff3i45o7vhi" w:colFirst="0" w:colLast="0"/>
      <w:bookmarkEnd w:id="44"/>
      <w:r w:rsidRPr="0088325E">
        <w:rPr>
          <w:lang w:val="en-CA"/>
        </w:rPr>
        <w:br w:type="page"/>
      </w:r>
    </w:p>
    <w:p w14:paraId="2AA2D6AC" w14:textId="47639A13" w:rsidR="00913947" w:rsidRPr="0088325E" w:rsidRDefault="00913947" w:rsidP="00136145">
      <w:pPr>
        <w:pStyle w:val="Heading1"/>
        <w:rPr>
          <w:lang w:val="en-CA"/>
        </w:rPr>
      </w:pPr>
      <w:bookmarkStart w:id="45" w:name="_Toc106738653"/>
      <w:bookmarkStart w:id="46" w:name="_Toc106741140"/>
      <w:bookmarkStart w:id="47" w:name="_Toc106741211"/>
      <w:r w:rsidRPr="0088325E">
        <w:rPr>
          <w:lang w:val="en-CA"/>
        </w:rPr>
        <w:t>Table: Encounter</w:t>
      </w:r>
      <w:bookmarkEnd w:id="45"/>
      <w:bookmarkEnd w:id="46"/>
      <w:bookmarkEnd w:id="47"/>
    </w:p>
    <w:p w14:paraId="441249B8" w14:textId="77777777" w:rsidR="00913947" w:rsidRPr="0088325E" w:rsidRDefault="00913947" w:rsidP="00913947">
      <w:pPr>
        <w:widowControl w:val="0"/>
        <w:spacing w:line="240" w:lineRule="auto"/>
        <w:rPr>
          <w:rFonts w:ascii="Times" w:eastAsia="Times" w:hAnsi="Times" w:cs="Times"/>
          <w:sz w:val="20"/>
          <w:szCs w:val="20"/>
          <w:lang w:val="en-CA"/>
        </w:rPr>
      </w:pPr>
    </w:p>
    <w:p w14:paraId="0CA2EB64" w14:textId="2BAE6CBC"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612D231C" w14:textId="34C2D371" w:rsidR="00913947" w:rsidRPr="0088325E" w:rsidRDefault="00913947" w:rsidP="0088325E">
      <w:pPr>
        <w:pStyle w:val="ListParagraph"/>
        <w:widowControl w:val="0"/>
        <w:numPr>
          <w:ilvl w:val="0"/>
          <w:numId w:val="8"/>
        </w:numPr>
        <w:rPr>
          <w:rFonts w:asciiTheme="minorHAnsi" w:eastAsia="Times New Roman" w:hAnsiTheme="minorHAnsi"/>
          <w:sz w:val="18"/>
          <w:szCs w:val="18"/>
          <w:lang w:val="en-CA"/>
        </w:rPr>
      </w:pPr>
      <w:r w:rsidRPr="0088325E">
        <w:rPr>
          <w:rFonts w:asciiTheme="minorHAnsi" w:hAnsiTheme="minorHAnsi"/>
          <w:sz w:val="18"/>
          <w:szCs w:val="18"/>
          <w:lang w:val="en-CA"/>
        </w:rPr>
        <w:t>All encounters of the patient.</w:t>
      </w:r>
    </w:p>
    <w:p w14:paraId="1BA8C377" w14:textId="6743A6D5" w:rsidR="00913947" w:rsidRPr="0088325E" w:rsidRDefault="00913947" w:rsidP="0088325E">
      <w:pPr>
        <w:pStyle w:val="ListParagraph"/>
        <w:widowControl w:val="0"/>
        <w:numPr>
          <w:ilvl w:val="0"/>
          <w:numId w:val="8"/>
        </w:numPr>
        <w:rPr>
          <w:rFonts w:eastAsia="Times New Roman"/>
          <w:sz w:val="20"/>
          <w:szCs w:val="20"/>
          <w:lang w:val="en-CA"/>
        </w:rPr>
      </w:pPr>
      <w:r w:rsidRPr="0088325E">
        <w:rPr>
          <w:rFonts w:asciiTheme="minorHAnsi" w:hAnsiTheme="minorHAnsi"/>
          <w:sz w:val="18"/>
          <w:szCs w:val="18"/>
          <w:lang w:val="en-CA"/>
        </w:rPr>
        <w:t xml:space="preserve">An encounter is </w:t>
      </w:r>
      <w:r w:rsidR="00417126">
        <w:rPr>
          <w:rFonts w:asciiTheme="minorHAnsi" w:hAnsiTheme="minorHAnsi"/>
          <w:sz w:val="18"/>
          <w:szCs w:val="18"/>
          <w:lang w:val="en-CA"/>
        </w:rPr>
        <w:t>defined as an</w:t>
      </w:r>
      <w:r w:rsidR="00417126" w:rsidRPr="0088325E">
        <w:rPr>
          <w:rFonts w:asciiTheme="minorHAnsi" w:hAnsiTheme="minorHAnsi"/>
          <w:sz w:val="18"/>
          <w:szCs w:val="18"/>
          <w:lang w:val="en-CA"/>
        </w:rPr>
        <w:t xml:space="preserve"> </w:t>
      </w:r>
      <w:r w:rsidRPr="0088325E">
        <w:rPr>
          <w:rFonts w:asciiTheme="minorHAnsi" w:hAnsiTheme="minorHAnsi"/>
          <w:sz w:val="18"/>
          <w:szCs w:val="18"/>
          <w:lang w:val="en-CA"/>
        </w:rPr>
        <w:t xml:space="preserve">interaction </w:t>
      </w:r>
      <w:r w:rsidR="006B6F30">
        <w:rPr>
          <w:rFonts w:asciiTheme="minorHAnsi" w:hAnsiTheme="minorHAnsi"/>
          <w:sz w:val="18"/>
          <w:szCs w:val="18"/>
          <w:lang w:val="en-CA"/>
        </w:rPr>
        <w:t xml:space="preserve">between </w:t>
      </w:r>
      <w:r w:rsidRPr="0088325E">
        <w:rPr>
          <w:rFonts w:asciiTheme="minorHAnsi" w:hAnsiTheme="minorHAnsi"/>
          <w:sz w:val="18"/>
          <w:szCs w:val="18"/>
          <w:lang w:val="en-CA"/>
        </w:rPr>
        <w:t>the patient with a provider</w:t>
      </w:r>
      <w:r w:rsidR="006B6F30">
        <w:rPr>
          <w:rFonts w:asciiTheme="minorHAnsi" w:hAnsiTheme="minorHAnsi"/>
          <w:sz w:val="18"/>
          <w:szCs w:val="18"/>
          <w:lang w:val="en-CA"/>
        </w:rPr>
        <w:t>.</w:t>
      </w:r>
    </w:p>
    <w:p w14:paraId="345F5AFD"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872"/>
        <w:gridCol w:w="6765"/>
        <w:gridCol w:w="1843"/>
      </w:tblGrid>
      <w:tr w:rsidR="00913947" w:rsidRPr="004C40DB" w14:paraId="693E4438"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9325C93"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76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C1643E0"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D36C55C" w14:textId="1CDB81B6"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08D72012"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CC047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1D42730" w14:textId="47B7A2D7"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179070786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2F05418" w14:textId="48045EC3" w:rsidR="00913947" w:rsidRPr="0088325E" w:rsidRDefault="00BD38FC" w:rsidP="00FB275F">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51359F" w:rsidRPr="004C40DB" w14:paraId="31C58512"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FF6160D"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EB8BD73" w14:textId="1E174B67"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87604728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048BE9D" w14:textId="7DC23888"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45B4921"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DD80A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89C6174" w14:textId="67C61E53"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39566288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536520" w14:textId="74567A15" w:rsidR="00913947" w:rsidRPr="0088325E" w:rsidRDefault="00BD38FC" w:rsidP="00FB275F">
                <w:pPr>
                  <w:widowControl w:val="0"/>
                  <w:spacing w:line="240" w:lineRule="auto"/>
                  <w:jc w:val="center"/>
                  <w:rPr>
                    <w:sz w:val="18"/>
                    <w:szCs w:val="18"/>
                    <w:lang w:val="en-CA"/>
                  </w:rPr>
                </w:pPr>
                <w:r>
                  <w:rPr>
                    <w:rFonts w:ascii="MS Gothic" w:eastAsia="MS Gothic" w:hAnsi="MS Gothic" w:hint="eastAsia"/>
                    <w:sz w:val="20"/>
                    <w:szCs w:val="20"/>
                    <w:lang w:val="en-CA"/>
                  </w:rPr>
                  <w:t>☐</w:t>
                </w:r>
              </w:p>
            </w:tc>
          </w:sdtContent>
        </w:sdt>
      </w:tr>
      <w:tr w:rsidR="00913947" w:rsidRPr="004C40DB" w14:paraId="153A072C"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D113BE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Provider_ID</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934AAC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Responsible provider for this encounter</w:t>
            </w:r>
          </w:p>
        </w:tc>
        <w:sdt>
          <w:sdtPr>
            <w:rPr>
              <w:rFonts w:eastAsia="Times New Roman"/>
              <w:sz w:val="20"/>
              <w:szCs w:val="20"/>
              <w:lang w:val="en-CA"/>
            </w:rPr>
            <w:id w:val="81415604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881FD5" w14:textId="4D087BCD"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43AA51F"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E31DFD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EncounterDate</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A648E6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the encounter occurred</w:t>
            </w:r>
          </w:p>
        </w:tc>
        <w:sdt>
          <w:sdtPr>
            <w:rPr>
              <w:rFonts w:eastAsia="Times New Roman"/>
              <w:sz w:val="20"/>
              <w:szCs w:val="20"/>
              <w:lang w:val="en-CA"/>
            </w:rPr>
            <w:id w:val="-17796791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EB6C1EE" w14:textId="79E4FD7C"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512C9250"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CD2986" w14:textId="7E03CE03"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Reason_calc</w:t>
            </w:r>
            <w:r w:rsidR="00864C53">
              <w:rPr>
                <w:sz w:val="18"/>
                <w:szCs w:val="18"/>
                <w:lang w:val="en-CA"/>
              </w:rPr>
              <w:t>*</w:t>
            </w:r>
          </w:p>
        </w:tc>
        <w:tc>
          <w:tcPr>
            <w:tcW w:w="67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6BEAE81" w14:textId="18115447"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Standardized description of original reason for visit.</w:t>
            </w:r>
          </w:p>
        </w:tc>
        <w:sdt>
          <w:sdtPr>
            <w:rPr>
              <w:rFonts w:eastAsia="Times New Roman"/>
              <w:sz w:val="20"/>
              <w:szCs w:val="20"/>
              <w:lang w:val="en-CA"/>
            </w:rPr>
            <w:id w:val="-109092580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C3966E1" w14:textId="2F28B5F8"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1423A36" w14:textId="77777777" w:rsidTr="00366531">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5F5F954" w14:textId="7A760CC5"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EncounterType</w:t>
            </w:r>
            <w:r w:rsidR="001817B9">
              <w:rPr>
                <w:sz w:val="18"/>
                <w:szCs w:val="18"/>
                <w:lang w:val="en-CA"/>
              </w:rPr>
              <w:t>_calc</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86AE56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How or where the encounter was conducted</w:t>
            </w:r>
          </w:p>
        </w:tc>
        <w:sdt>
          <w:sdtPr>
            <w:rPr>
              <w:rFonts w:eastAsia="Times New Roman"/>
              <w:sz w:val="20"/>
              <w:szCs w:val="20"/>
              <w:lang w:val="en-CA"/>
            </w:rPr>
            <w:id w:val="-196765547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7F08599" w14:textId="0ABC1D6E"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691BEB1" w14:textId="77777777" w:rsidTr="00366531">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01EB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7C21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the record was created in the EMR</w:t>
            </w:r>
          </w:p>
        </w:tc>
        <w:sdt>
          <w:sdtPr>
            <w:rPr>
              <w:rFonts w:eastAsia="Times New Roman"/>
              <w:sz w:val="20"/>
              <w:szCs w:val="20"/>
              <w:lang w:val="en-CA"/>
            </w:rPr>
            <w:id w:val="-122443902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E34F0" w14:textId="4F7CB94D"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bl>
    <w:p w14:paraId="104D6E89" w14:textId="77777777" w:rsidR="00913947" w:rsidRDefault="00913947" w:rsidP="00913947">
      <w:pPr>
        <w:widowControl w:val="0"/>
        <w:spacing w:line="240" w:lineRule="auto"/>
        <w:ind w:right="276"/>
        <w:rPr>
          <w:rFonts w:ascii="Cambria" w:eastAsia="Cambria" w:hAnsi="Cambria" w:cs="Cambria"/>
          <w:sz w:val="24"/>
          <w:szCs w:val="24"/>
          <w:lang w:val="en-CA"/>
        </w:rPr>
      </w:pPr>
    </w:p>
    <w:p w14:paraId="1DBC0628" w14:textId="77777777" w:rsidR="00BD38FC" w:rsidRDefault="00BD38FC">
      <w:pPr>
        <w:rPr>
          <w:rFonts w:asciiTheme="majorHAnsi" w:eastAsiaTheme="majorEastAsia" w:hAnsiTheme="majorHAnsi" w:cstheme="majorBidi"/>
          <w:b/>
          <w:color w:val="000000" w:themeColor="text1"/>
          <w:szCs w:val="32"/>
          <w:lang w:val="en-CA"/>
        </w:rPr>
      </w:pPr>
      <w:bookmarkStart w:id="48" w:name="_Toc106738654"/>
      <w:r>
        <w:rPr>
          <w:lang w:val="en-CA"/>
        </w:rPr>
        <w:br w:type="page"/>
      </w:r>
    </w:p>
    <w:p w14:paraId="708B7103" w14:textId="5DE12BB3" w:rsidR="00913947" w:rsidRPr="0088325E" w:rsidRDefault="00913947" w:rsidP="00136145">
      <w:pPr>
        <w:pStyle w:val="Heading1"/>
        <w:rPr>
          <w:lang w:val="en-CA"/>
        </w:rPr>
      </w:pPr>
      <w:bookmarkStart w:id="49" w:name="_Toc106741141"/>
      <w:bookmarkStart w:id="50" w:name="_Toc106741212"/>
      <w:r w:rsidRPr="0088325E">
        <w:rPr>
          <w:lang w:val="en-CA"/>
        </w:rPr>
        <w:t>Table: EncounterDiagnosis</w:t>
      </w:r>
      <w:bookmarkEnd w:id="48"/>
      <w:bookmarkEnd w:id="49"/>
      <w:bookmarkEnd w:id="50"/>
    </w:p>
    <w:p w14:paraId="307B676B" w14:textId="77777777" w:rsidR="00913947" w:rsidRPr="0088325E" w:rsidRDefault="00913947" w:rsidP="00913947">
      <w:pPr>
        <w:widowControl w:val="0"/>
        <w:spacing w:line="240" w:lineRule="auto"/>
        <w:rPr>
          <w:rFonts w:ascii="Times" w:eastAsia="Times" w:hAnsi="Times" w:cs="Times"/>
          <w:sz w:val="20"/>
          <w:szCs w:val="20"/>
          <w:lang w:val="en-CA"/>
        </w:rPr>
      </w:pPr>
    </w:p>
    <w:p w14:paraId="093B39EF" w14:textId="7D7497F4"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402A32EE" w14:textId="2378A6A8" w:rsidR="00913947" w:rsidRPr="006B6F30" w:rsidRDefault="00913947" w:rsidP="0088325E">
      <w:pPr>
        <w:pStyle w:val="ListParagraph"/>
        <w:widowControl w:val="0"/>
        <w:numPr>
          <w:ilvl w:val="0"/>
          <w:numId w:val="9"/>
        </w:numPr>
        <w:rPr>
          <w:rFonts w:asciiTheme="minorHAnsi" w:eastAsia="Times New Roman" w:hAnsiTheme="minorHAnsi"/>
          <w:sz w:val="20"/>
          <w:szCs w:val="20"/>
          <w:lang w:val="en-CA"/>
        </w:rPr>
      </w:pPr>
      <w:r w:rsidRPr="0088325E">
        <w:rPr>
          <w:rFonts w:asciiTheme="minorHAnsi" w:hAnsiTheme="minorHAnsi"/>
          <w:sz w:val="18"/>
          <w:szCs w:val="18"/>
          <w:lang w:val="en-CA"/>
        </w:rPr>
        <w:t>All diagnoses resulting from an encounter with the patient.</w:t>
      </w:r>
    </w:p>
    <w:p w14:paraId="2DF0BBA3"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445"/>
        <w:gridCol w:w="6192"/>
        <w:gridCol w:w="1843"/>
      </w:tblGrid>
      <w:tr w:rsidR="00913947" w:rsidRPr="004C40DB" w14:paraId="3BE9563E"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75B3AA1"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19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51E4E0DE"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54938F32" w14:textId="2C0BF64A"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Check if required</w:t>
            </w:r>
          </w:p>
        </w:tc>
      </w:tr>
      <w:tr w:rsidR="00913947" w:rsidRPr="004C40DB" w14:paraId="41D62E5E"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9E63A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EncounterDiagnosis_ID</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4613942" w14:textId="375B4A1E" w:rsidR="00913947" w:rsidRPr="0088325E" w:rsidRDefault="006B6F30"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88579455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0DE790A" w14:textId="60537BE8" w:rsidR="00913947" w:rsidRPr="0088325E" w:rsidRDefault="00BD38FC" w:rsidP="00FB275F">
                <w:pPr>
                  <w:widowControl w:val="0"/>
                  <w:spacing w:line="240" w:lineRule="auto"/>
                  <w:jc w:val="center"/>
                  <w:rPr>
                    <w:rFonts w:eastAsia="Times"/>
                    <w:sz w:val="18"/>
                    <w:szCs w:val="18"/>
                    <w:lang w:val="en-CA"/>
                  </w:rPr>
                </w:pPr>
                <w:r>
                  <w:rPr>
                    <w:rFonts w:ascii="MS Gothic" w:eastAsia="MS Gothic" w:hAnsi="MS Gothic" w:hint="eastAsia"/>
                    <w:sz w:val="20"/>
                    <w:szCs w:val="20"/>
                    <w:lang w:val="en-CA"/>
                  </w:rPr>
                  <w:t>☐</w:t>
                </w:r>
              </w:p>
            </w:tc>
          </w:sdtContent>
        </w:sdt>
      </w:tr>
      <w:tr w:rsidR="0051359F" w:rsidRPr="004C40DB" w14:paraId="2E215BED"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0BD910B"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137240B2" w14:textId="06BBA6CD"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34625271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1289D25" w14:textId="0D0DAFAF"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AD693A4"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25DE5B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743272D" w14:textId="61A995DA"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90648472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642C6EF" w14:textId="746D8A75"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D6163A8"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4EAEC1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37035C1" w14:textId="14C52554"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372761813"/>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2CAE936" w14:textId="3F08FCDC"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CE3F07F"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67270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DiagnosisText_calc</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550273B" w14:textId="1A86D2D2"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Standardized description of original diagnosis text.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EFDE26A" w14:textId="266AFA28" w:rsidR="00913947" w:rsidRPr="0088325E" w:rsidRDefault="00BD38FC" w:rsidP="00FB275F">
            <w:pPr>
              <w:widowControl w:val="0"/>
              <w:spacing w:line="240" w:lineRule="auto"/>
              <w:jc w:val="center"/>
              <w:rPr>
                <w:rFonts w:eastAsia="Times New Roman"/>
                <w:sz w:val="20"/>
                <w:szCs w:val="20"/>
                <w:lang w:val="en-CA"/>
              </w:rPr>
            </w:pPr>
            <w:sdt>
              <w:sdtPr>
                <w:rPr>
                  <w:rFonts w:eastAsia="Times New Roman"/>
                  <w:sz w:val="20"/>
                  <w:szCs w:val="20"/>
                  <w:lang w:val="en-CA"/>
                </w:rPr>
                <w:id w:val="312989232"/>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eastAsia="Times"/>
                <w:sz w:val="20"/>
                <w:szCs w:val="20"/>
                <w:lang w:val="en-CA"/>
              </w:rPr>
              <w:t xml:space="preserve"> </w:t>
            </w:r>
          </w:p>
        </w:tc>
      </w:tr>
      <w:tr w:rsidR="00913947" w:rsidRPr="004C40DB" w14:paraId="5A8A3EA9"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C2CB1D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DiagnosisCodeType_calc</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AF647E" w14:textId="0F2C9D72"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Standardized description of diagnosis code type</w:t>
            </w:r>
            <w:r w:rsidR="001253CB">
              <w:rPr>
                <w:sz w:val="18"/>
                <w:szCs w:val="18"/>
                <w:lang w:val="en-CA"/>
              </w:rPr>
              <w:t xml:space="preserve"> (ICD9)</w:t>
            </w:r>
          </w:p>
        </w:tc>
        <w:sdt>
          <w:sdtPr>
            <w:rPr>
              <w:rFonts w:eastAsia="Times New Roman"/>
              <w:sz w:val="20"/>
              <w:szCs w:val="20"/>
              <w:lang w:val="en-CA"/>
            </w:rPr>
            <w:id w:val="205765947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8AEF218" w14:textId="1F35897F"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23147907" w14:textId="77777777" w:rsidTr="00366531">
        <w:tc>
          <w:tcPr>
            <w:tcW w:w="244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C3C61B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DiagnosisCode_calc</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37DC496" w14:textId="3E12B765"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Standardized</w:t>
            </w:r>
            <w:r w:rsidR="001253CB">
              <w:rPr>
                <w:sz w:val="18"/>
                <w:szCs w:val="18"/>
                <w:lang w:val="en-CA"/>
              </w:rPr>
              <w:t xml:space="preserve"> diagnosis</w:t>
            </w:r>
            <w:r>
              <w:rPr>
                <w:sz w:val="18"/>
                <w:szCs w:val="18"/>
                <w:lang w:val="en-CA"/>
              </w:rPr>
              <w:t xml:space="preserve"> code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AEB61D2" w14:textId="3A004D15" w:rsidR="00913947" w:rsidRPr="0088325E" w:rsidRDefault="00913947" w:rsidP="00FB275F">
            <w:pPr>
              <w:widowControl w:val="0"/>
              <w:spacing w:line="240" w:lineRule="auto"/>
              <w:jc w:val="center"/>
              <w:rPr>
                <w:rFonts w:eastAsia="Times New Roman"/>
                <w:sz w:val="20"/>
                <w:szCs w:val="20"/>
                <w:lang w:val="en-CA"/>
              </w:rPr>
            </w:pPr>
            <w:r w:rsidRPr="0088325E">
              <w:rPr>
                <w:rFonts w:eastAsia="Times"/>
                <w:sz w:val="20"/>
                <w:szCs w:val="20"/>
                <w:lang w:val="en-CA"/>
              </w:rPr>
              <w:t xml:space="preserve"> </w:t>
            </w:r>
            <w:sdt>
              <w:sdtPr>
                <w:rPr>
                  <w:rFonts w:eastAsia="Times New Roman"/>
                  <w:sz w:val="20"/>
                  <w:szCs w:val="20"/>
                  <w:lang w:val="en-CA"/>
                </w:rPr>
                <w:id w:val="-58245233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2FB41C8" w14:textId="77777777" w:rsidTr="00366531">
        <w:tc>
          <w:tcPr>
            <w:tcW w:w="2445"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6373BCC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192"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6A1F450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130404781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CA8636E" w14:textId="36FC43CD"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bl>
    <w:p w14:paraId="2C179928" w14:textId="77777777" w:rsidR="00913947" w:rsidRPr="0088325E" w:rsidRDefault="00913947" w:rsidP="00913947">
      <w:pPr>
        <w:widowControl w:val="0"/>
        <w:spacing w:line="240" w:lineRule="auto"/>
        <w:ind w:right="276"/>
        <w:rPr>
          <w:rFonts w:ascii="Cambria" w:eastAsia="Cambria" w:hAnsi="Cambria" w:cs="Cambria"/>
          <w:sz w:val="24"/>
          <w:szCs w:val="24"/>
          <w:lang w:val="en-CA"/>
        </w:rPr>
      </w:pPr>
    </w:p>
    <w:p w14:paraId="205B64FB" w14:textId="77777777" w:rsidR="00913947" w:rsidRPr="0088325E" w:rsidRDefault="00913947" w:rsidP="00913947">
      <w:pPr>
        <w:widowControl w:val="0"/>
        <w:spacing w:line="240" w:lineRule="auto"/>
        <w:ind w:right="276"/>
        <w:rPr>
          <w:rFonts w:ascii="Cambria" w:eastAsia="Cambria" w:hAnsi="Cambria" w:cs="Cambria"/>
          <w:sz w:val="24"/>
          <w:szCs w:val="24"/>
          <w:lang w:val="en-CA"/>
        </w:rPr>
      </w:pPr>
    </w:p>
    <w:p w14:paraId="6D3DB5AA" w14:textId="77777777" w:rsidR="00913947" w:rsidRPr="0088325E" w:rsidRDefault="00913947" w:rsidP="00913947">
      <w:pPr>
        <w:widowControl w:val="0"/>
        <w:spacing w:line="240" w:lineRule="auto"/>
        <w:rPr>
          <w:b/>
          <w:sz w:val="18"/>
          <w:szCs w:val="18"/>
          <w:lang w:val="en-CA"/>
        </w:rPr>
      </w:pPr>
    </w:p>
    <w:p w14:paraId="736F3BB5" w14:textId="77777777" w:rsidR="00913947" w:rsidRPr="0088325E" w:rsidRDefault="00913947" w:rsidP="00913947">
      <w:pPr>
        <w:widowControl w:val="0"/>
        <w:spacing w:line="240" w:lineRule="auto"/>
        <w:rPr>
          <w:b/>
          <w:sz w:val="18"/>
          <w:szCs w:val="18"/>
          <w:lang w:val="en-CA"/>
        </w:rPr>
      </w:pPr>
      <w:r w:rsidRPr="0088325E">
        <w:rPr>
          <w:lang w:val="en-CA"/>
        </w:rPr>
        <w:br w:type="page"/>
      </w:r>
    </w:p>
    <w:p w14:paraId="0D527FD3" w14:textId="430FEDED" w:rsidR="00913947" w:rsidRPr="0088325E" w:rsidRDefault="00913947" w:rsidP="00136145">
      <w:pPr>
        <w:pStyle w:val="Heading1"/>
        <w:rPr>
          <w:lang w:val="en-CA"/>
        </w:rPr>
      </w:pPr>
      <w:bookmarkStart w:id="51" w:name="_Toc106738655"/>
      <w:bookmarkStart w:id="52" w:name="_Toc106741142"/>
      <w:bookmarkStart w:id="53" w:name="_Toc106741213"/>
      <w:r w:rsidRPr="0088325E">
        <w:rPr>
          <w:lang w:val="en-CA"/>
        </w:rPr>
        <w:t>Table: Exam</w:t>
      </w:r>
      <w:bookmarkEnd w:id="51"/>
      <w:bookmarkEnd w:id="52"/>
      <w:bookmarkEnd w:id="53"/>
    </w:p>
    <w:p w14:paraId="331FF4F4" w14:textId="77777777" w:rsidR="000D0D47" w:rsidRDefault="000D0D47" w:rsidP="00913947">
      <w:pPr>
        <w:widowControl w:val="0"/>
        <w:spacing w:line="240" w:lineRule="auto"/>
        <w:rPr>
          <w:b/>
          <w:sz w:val="18"/>
          <w:szCs w:val="18"/>
          <w:lang w:val="en-CA"/>
        </w:rPr>
      </w:pPr>
    </w:p>
    <w:p w14:paraId="2D6FFE32" w14:textId="50BE6470" w:rsidR="00913947" w:rsidRPr="000D0D47" w:rsidRDefault="000D0D47" w:rsidP="00913947">
      <w:pPr>
        <w:widowControl w:val="0"/>
        <w:spacing w:line="240" w:lineRule="auto"/>
        <w:rPr>
          <w:b/>
          <w:sz w:val="18"/>
          <w:szCs w:val="18"/>
          <w:lang w:val="en-CA"/>
        </w:rPr>
      </w:pPr>
      <w:r>
        <w:rPr>
          <w:b/>
          <w:sz w:val="18"/>
          <w:szCs w:val="18"/>
          <w:lang w:val="en-CA"/>
        </w:rPr>
        <w:t>T</w:t>
      </w:r>
      <w:r w:rsidR="00913947" w:rsidRPr="0088325E">
        <w:rPr>
          <w:b/>
          <w:sz w:val="18"/>
          <w:szCs w:val="18"/>
          <w:lang w:val="en-CA"/>
        </w:rPr>
        <w:t xml:space="preserve">able </w:t>
      </w:r>
      <w:r w:rsidR="008F5637">
        <w:rPr>
          <w:b/>
          <w:sz w:val="18"/>
          <w:szCs w:val="18"/>
          <w:lang w:val="en-CA"/>
        </w:rPr>
        <w:t>n</w:t>
      </w:r>
      <w:r w:rsidR="00913947" w:rsidRPr="0088325E">
        <w:rPr>
          <w:b/>
          <w:sz w:val="18"/>
          <w:szCs w:val="18"/>
          <w:lang w:val="en-CA"/>
        </w:rPr>
        <w:t>otes:</w:t>
      </w:r>
    </w:p>
    <w:p w14:paraId="3C778F51" w14:textId="481407DB" w:rsidR="00913947" w:rsidRPr="0088325E" w:rsidRDefault="00913947" w:rsidP="0088325E">
      <w:pPr>
        <w:pStyle w:val="ListParagraph"/>
        <w:widowControl w:val="0"/>
        <w:numPr>
          <w:ilvl w:val="0"/>
          <w:numId w:val="9"/>
        </w:numPr>
        <w:rPr>
          <w:rFonts w:asciiTheme="minorHAnsi" w:eastAsia="Times New Roman" w:hAnsiTheme="minorHAnsi"/>
          <w:sz w:val="18"/>
          <w:szCs w:val="18"/>
          <w:lang w:val="en-CA"/>
        </w:rPr>
      </w:pPr>
      <w:r w:rsidRPr="0088325E">
        <w:rPr>
          <w:rFonts w:asciiTheme="minorHAnsi" w:hAnsiTheme="minorHAnsi"/>
          <w:sz w:val="18"/>
          <w:szCs w:val="18"/>
          <w:lang w:val="en-CA"/>
        </w:rPr>
        <w:t>Results of physical exams performed on the patient.</w:t>
      </w:r>
    </w:p>
    <w:p w14:paraId="51C1F762" w14:textId="3D90A26A" w:rsidR="00913947" w:rsidRPr="0088325E" w:rsidRDefault="00DD1896" w:rsidP="00172014">
      <w:pPr>
        <w:pStyle w:val="ListParagraph"/>
        <w:widowControl w:val="0"/>
        <w:numPr>
          <w:ilvl w:val="0"/>
          <w:numId w:val="9"/>
        </w:numPr>
        <w:rPr>
          <w:rFonts w:asciiTheme="minorHAnsi" w:eastAsia="Times New Roman" w:hAnsiTheme="minorHAnsi"/>
          <w:sz w:val="18"/>
          <w:szCs w:val="18"/>
          <w:lang w:val="en-CA"/>
        </w:rPr>
      </w:pPr>
      <w:r>
        <w:rPr>
          <w:rFonts w:asciiTheme="minorHAnsi" w:hAnsiTheme="minorHAnsi"/>
          <w:sz w:val="18"/>
          <w:szCs w:val="18"/>
          <w:lang w:val="en-CA"/>
        </w:rPr>
        <w:t>Exams limited to:</w:t>
      </w:r>
    </w:p>
    <w:p w14:paraId="401D6A5D" w14:textId="11D657CB"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BMI</w:t>
      </w:r>
    </w:p>
    <w:p w14:paraId="66F2C250" w14:textId="577753E1"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Foot exam</w:t>
      </w:r>
    </w:p>
    <w:p w14:paraId="17D9B6DB" w14:textId="7A0838E9"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Height</w:t>
      </w:r>
    </w:p>
    <w:p w14:paraId="287C3C8E" w14:textId="670E1720"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PEFR</w:t>
      </w:r>
    </w:p>
    <w:p w14:paraId="229A155F" w14:textId="01E948CE"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sBP</w:t>
      </w:r>
    </w:p>
    <w:p w14:paraId="6D9AB211" w14:textId="66605EFB"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Waist circumference</w:t>
      </w:r>
    </w:p>
    <w:p w14:paraId="1A28AA96" w14:textId="437799B1" w:rsidR="00DD1896" w:rsidRDefault="00DD1896" w:rsidP="00172014">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Waist-hip ratio</w:t>
      </w:r>
    </w:p>
    <w:p w14:paraId="5E4FE1CF" w14:textId="599990E9" w:rsidR="00DD1896" w:rsidRPr="0088325E" w:rsidRDefault="00DD1896" w:rsidP="0088325E">
      <w:pPr>
        <w:pStyle w:val="ListParagraph"/>
        <w:widowControl w:val="0"/>
        <w:numPr>
          <w:ilvl w:val="1"/>
          <w:numId w:val="9"/>
        </w:numPr>
        <w:rPr>
          <w:rFonts w:asciiTheme="minorHAnsi" w:eastAsia="Times New Roman" w:hAnsiTheme="minorHAnsi"/>
          <w:sz w:val="18"/>
          <w:szCs w:val="18"/>
          <w:lang w:val="en-CA"/>
        </w:rPr>
      </w:pPr>
      <w:r>
        <w:rPr>
          <w:rFonts w:asciiTheme="minorHAnsi" w:eastAsia="Times New Roman" w:hAnsiTheme="minorHAnsi"/>
          <w:sz w:val="18"/>
          <w:szCs w:val="18"/>
          <w:lang w:val="en-CA"/>
        </w:rPr>
        <w:t>Weight</w:t>
      </w:r>
    </w:p>
    <w:p w14:paraId="193C4617"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013"/>
        <w:gridCol w:w="6624"/>
        <w:gridCol w:w="1843"/>
      </w:tblGrid>
      <w:tr w:rsidR="00913947" w:rsidRPr="004C40DB" w14:paraId="6A842811"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859B1E1"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624"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409D030"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784BE44" w14:textId="61F4402F"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Check if required</w:t>
            </w:r>
          </w:p>
        </w:tc>
      </w:tr>
      <w:tr w:rsidR="00913947" w:rsidRPr="004C40DB" w14:paraId="38F8C6EA"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B020D8F" w14:textId="77777777" w:rsidR="00913947" w:rsidRPr="0088325E" w:rsidRDefault="00913947" w:rsidP="00FB275F">
            <w:pPr>
              <w:widowControl w:val="0"/>
              <w:spacing w:line="240" w:lineRule="auto"/>
              <w:rPr>
                <w:sz w:val="18"/>
                <w:szCs w:val="18"/>
                <w:lang w:val="en-CA"/>
              </w:rPr>
            </w:pPr>
            <w:r w:rsidRPr="0088325E">
              <w:rPr>
                <w:sz w:val="18"/>
                <w:szCs w:val="18"/>
                <w:lang w:val="en-CA"/>
              </w:rPr>
              <w:t>Exam_ID</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8CF0AAE" w14:textId="0D5CF6D8"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9D9860F" w14:textId="76108ED3"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254587068"/>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51359F" w:rsidRPr="004C40DB" w14:paraId="18B99345"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AF3D434"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6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7209686" w14:textId="2108595D"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83B5F07" w14:textId="57E20A40" w:rsidR="0051359F" w:rsidRPr="0088325E" w:rsidRDefault="0051359F" w:rsidP="0051359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39126227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C3CB542"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193240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DA78DC" w14:textId="4962793B"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 xml:space="preserve">Unique ID for each </w:t>
            </w:r>
            <w:r w:rsidR="00913947" w:rsidRPr="0088325E">
              <w:rPr>
                <w:sz w:val="18"/>
                <w:szCs w:val="18"/>
                <w:lang w:val="en-CA"/>
              </w:rPr>
              <w:t>Patient table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C5B78F8" w14:textId="7D9DF9FD"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3831592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4E492E7A"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00285C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BD33D91" w14:textId="24E4BF47"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Unique ID for each Encounter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1EDE3CD" w14:textId="41878228"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68456486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9A1B03D"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888D3A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Exam1</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42CF653" w14:textId="6CF5EC65"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 xml:space="preserve">Name of the physical exam; </w:t>
            </w:r>
            <w:r w:rsidR="000D0D47">
              <w:rPr>
                <w:sz w:val="18"/>
                <w:szCs w:val="18"/>
                <w:lang w:val="en-CA"/>
              </w:rPr>
              <w:t>standardized</w:t>
            </w:r>
            <w:r w:rsidRPr="0088325E">
              <w:rPr>
                <w:sz w:val="18"/>
                <w:szCs w:val="18"/>
                <w:lang w:val="en-CA"/>
              </w:rPr>
              <w:t xml:space="preserve"> into consistent text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BF2B8A1" w14:textId="7DF21E0E"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48197038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BCBDA6C"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68825F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Result1_calc</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0265678" w14:textId="4D073764" w:rsidR="00913947" w:rsidRPr="0088325E" w:rsidRDefault="000D0D47" w:rsidP="00FB275F">
            <w:pPr>
              <w:widowControl w:val="0"/>
              <w:spacing w:line="240" w:lineRule="auto"/>
              <w:rPr>
                <w:rFonts w:ascii="Times" w:eastAsia="Times" w:hAnsi="Times" w:cs="Times"/>
                <w:sz w:val="20"/>
                <w:szCs w:val="20"/>
                <w:lang w:val="en-CA"/>
              </w:rPr>
            </w:pPr>
            <w:r>
              <w:rPr>
                <w:sz w:val="18"/>
                <w:szCs w:val="18"/>
                <w:lang w:val="en-CA"/>
              </w:rPr>
              <w:t xml:space="preserve">Standardized description of </w:t>
            </w:r>
            <w:r w:rsidR="004C607C">
              <w:rPr>
                <w:sz w:val="18"/>
                <w:szCs w:val="18"/>
                <w:lang w:val="en-CA"/>
              </w:rPr>
              <w:t>exam r</w:t>
            </w:r>
            <w:r>
              <w:rPr>
                <w:sz w:val="18"/>
                <w:szCs w:val="18"/>
                <w:lang w:val="en-CA"/>
              </w:rPr>
              <w:t>esult 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9D0013A" w14:textId="484AFC9E"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362024182"/>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CA3F481"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6873E9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Exam2</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79337F" w14:textId="2ECD85CA"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 of the paired physical exam</w:t>
            </w:r>
            <w:r w:rsidR="004C607C">
              <w:rPr>
                <w:sz w:val="18"/>
                <w:szCs w:val="18"/>
                <w:lang w:val="en-CA"/>
              </w:rPr>
              <w:t>; standardized into consistent text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DB966A7" w14:textId="2F10207B"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14095061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89B4401"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29823D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Result2_calc</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1A4FF4D" w14:textId="5AF904C8" w:rsidR="00913947" w:rsidRPr="0088325E" w:rsidRDefault="004C607C" w:rsidP="00FB275F">
            <w:pPr>
              <w:widowControl w:val="0"/>
              <w:spacing w:line="240" w:lineRule="auto"/>
              <w:rPr>
                <w:rFonts w:ascii="Times" w:eastAsia="Times" w:hAnsi="Times" w:cs="Times"/>
                <w:sz w:val="20"/>
                <w:szCs w:val="20"/>
                <w:lang w:val="en-CA"/>
              </w:rPr>
            </w:pPr>
            <w:r>
              <w:rPr>
                <w:sz w:val="18"/>
                <w:szCs w:val="18"/>
                <w:lang w:val="en-CA"/>
              </w:rPr>
              <w:t>Standardized description of exam result 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E2E5EC" w14:textId="77FC8C39"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0502222"/>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309AD55" w14:textId="77777777" w:rsidTr="00366531">
        <w:trPr>
          <w:trHeight w:val="20"/>
        </w:trPr>
        <w:tc>
          <w:tcPr>
            <w:tcW w:w="201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01BF6F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UnitOfMeasure_calc</w:t>
            </w:r>
          </w:p>
        </w:tc>
        <w:tc>
          <w:tcPr>
            <w:tcW w:w="6624"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BDE3AF7" w14:textId="6E4526BE" w:rsidR="00913947" w:rsidRPr="0088325E" w:rsidRDefault="004C607C" w:rsidP="00FB275F">
            <w:pPr>
              <w:widowControl w:val="0"/>
              <w:spacing w:line="240" w:lineRule="auto"/>
              <w:rPr>
                <w:rFonts w:ascii="Times" w:eastAsia="Times" w:hAnsi="Times" w:cs="Times"/>
                <w:sz w:val="20"/>
                <w:szCs w:val="20"/>
                <w:lang w:val="en-CA"/>
              </w:rPr>
            </w:pPr>
            <w:r>
              <w:rPr>
                <w:sz w:val="18"/>
                <w:szCs w:val="18"/>
                <w:lang w:val="en-CA"/>
              </w:rPr>
              <w:t>Standardized description of original unit of measure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78922D3" w14:textId="2807E50E"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79911058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99B0AD8" w14:textId="77777777" w:rsidTr="00366531">
        <w:tc>
          <w:tcPr>
            <w:tcW w:w="201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254B3D9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PairingMethod</w:t>
            </w:r>
          </w:p>
        </w:tc>
        <w:tc>
          <w:tcPr>
            <w:tcW w:w="6624"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5286AE09" w14:textId="724F39F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Pairing</w:t>
            </w:r>
            <w:r w:rsidR="001E029C">
              <w:rPr>
                <w:sz w:val="18"/>
                <w:szCs w:val="18"/>
                <w:lang w:val="en-CA"/>
              </w:rPr>
              <w:t xml:space="preserve"> m</w:t>
            </w:r>
            <w:r w:rsidRPr="0088325E">
              <w:rPr>
                <w:sz w:val="18"/>
                <w:szCs w:val="18"/>
                <w:lang w:val="en-CA"/>
              </w:rPr>
              <w:t>ethod for physical exam</w:t>
            </w:r>
            <w:r w:rsidR="001E029C">
              <w:rPr>
                <w:sz w:val="18"/>
                <w:szCs w:val="18"/>
                <w:lang w:val="en-CA"/>
              </w:rPr>
              <w:t xml:space="preserve"> (if appropriate)</w:t>
            </w:r>
          </w:p>
        </w:tc>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13CF7A7F" w14:textId="436E9401"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8553658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F457639" w14:textId="77777777" w:rsidTr="00366531">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BFBB67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624"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294D83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336902B" w14:textId="006DF6BF"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526214798"/>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16D52FD1" w14:textId="77777777" w:rsidR="00913947" w:rsidRPr="0088325E" w:rsidRDefault="00913947" w:rsidP="00913947">
      <w:pPr>
        <w:widowControl w:val="0"/>
        <w:spacing w:line="240" w:lineRule="auto"/>
        <w:rPr>
          <w:b/>
          <w:sz w:val="18"/>
          <w:szCs w:val="18"/>
          <w:lang w:val="en-CA"/>
        </w:rPr>
      </w:pPr>
    </w:p>
    <w:p w14:paraId="0B9826DE" w14:textId="77777777" w:rsidR="00913947" w:rsidRPr="0088325E" w:rsidRDefault="00913947" w:rsidP="00913947">
      <w:pPr>
        <w:widowControl w:val="0"/>
        <w:spacing w:line="240" w:lineRule="auto"/>
        <w:rPr>
          <w:b/>
          <w:sz w:val="18"/>
          <w:szCs w:val="18"/>
          <w:lang w:val="en-CA"/>
        </w:rPr>
      </w:pPr>
      <w:r w:rsidRPr="0088325E">
        <w:rPr>
          <w:lang w:val="en-CA"/>
        </w:rPr>
        <w:br w:type="page"/>
      </w:r>
    </w:p>
    <w:p w14:paraId="6717C021" w14:textId="55AC1F8A" w:rsidR="00913947" w:rsidRPr="0088325E" w:rsidRDefault="00913947" w:rsidP="00136145">
      <w:pPr>
        <w:pStyle w:val="Heading1"/>
        <w:rPr>
          <w:lang w:val="en-CA"/>
        </w:rPr>
      </w:pPr>
      <w:bookmarkStart w:id="54" w:name="_Toc106738656"/>
      <w:bookmarkStart w:id="55" w:name="_Toc106741143"/>
      <w:bookmarkStart w:id="56" w:name="_Toc106741214"/>
      <w:r w:rsidRPr="0088325E">
        <w:rPr>
          <w:lang w:val="en-CA"/>
        </w:rPr>
        <w:t>Table: FamilyHistory</w:t>
      </w:r>
      <w:bookmarkEnd w:id="54"/>
      <w:bookmarkEnd w:id="55"/>
      <w:bookmarkEnd w:id="56"/>
    </w:p>
    <w:p w14:paraId="153295A5" w14:textId="77777777" w:rsidR="00913947" w:rsidRPr="0088325E" w:rsidRDefault="00913947" w:rsidP="00913947">
      <w:pPr>
        <w:widowControl w:val="0"/>
        <w:spacing w:line="240" w:lineRule="auto"/>
        <w:rPr>
          <w:rFonts w:ascii="Times" w:eastAsia="Times" w:hAnsi="Times" w:cs="Times"/>
          <w:sz w:val="20"/>
          <w:szCs w:val="20"/>
          <w:lang w:val="en-CA"/>
        </w:rPr>
      </w:pPr>
    </w:p>
    <w:p w14:paraId="50A3A4BF" w14:textId="70B38C9A"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30F40A01" w14:textId="4D23DD70" w:rsidR="00913947" w:rsidRPr="0088325E" w:rsidRDefault="00913947" w:rsidP="0088325E">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 xml:space="preserve">Family history of the patient. </w:t>
      </w:r>
    </w:p>
    <w:p w14:paraId="1D30A14E"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340"/>
        <w:gridCol w:w="6297"/>
        <w:gridCol w:w="1843"/>
      </w:tblGrid>
      <w:tr w:rsidR="00913947" w:rsidRPr="004C40DB" w14:paraId="77446E97"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DA8F81D"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29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6435505"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0214441" w14:textId="2C1985F4"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14E28E81"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753962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FamilyHistory_ID</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CB46DBF" w14:textId="07525C5D" w:rsidR="00913947" w:rsidRPr="0088325E" w:rsidRDefault="004C607C"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0E323D6" w14:textId="69A5E7C7"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80965308"/>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51359F" w:rsidRPr="004C40DB" w14:paraId="01838675"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281A276"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2425A2A" w14:textId="20E4A8A9"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689DA2B" w14:textId="083F8D50" w:rsidR="0051359F" w:rsidRPr="0088325E" w:rsidRDefault="0051359F" w:rsidP="0051359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1764667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957DC91"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F959E3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9E45264" w14:textId="3564C764" w:rsidR="00913947" w:rsidRPr="0088325E" w:rsidRDefault="004C607C" w:rsidP="00FB275F">
            <w:pPr>
              <w:widowControl w:val="0"/>
              <w:spacing w:line="240" w:lineRule="auto"/>
              <w:rPr>
                <w:rFonts w:ascii="Times" w:eastAsia="Times" w:hAnsi="Times" w:cs="Times"/>
                <w:sz w:val="20"/>
                <w:szCs w:val="20"/>
                <w:lang w:val="en-CA"/>
              </w:rPr>
            </w:pPr>
            <w:r>
              <w:rPr>
                <w:sz w:val="18"/>
                <w:szCs w:val="18"/>
                <w:lang w:val="en-CA"/>
              </w:rPr>
              <w:t>Unique ID for each Patient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739A410" w14:textId="22B7F0AD"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527429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6C5467F2"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AB58FF4" w14:textId="73034924"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603EFC" w14:textId="69092D6F" w:rsidR="00913947" w:rsidRPr="0088325E" w:rsidRDefault="004C607C" w:rsidP="00FB275F">
            <w:pPr>
              <w:widowControl w:val="0"/>
              <w:spacing w:line="240" w:lineRule="auto"/>
              <w:rPr>
                <w:rFonts w:ascii="Times" w:eastAsia="Times" w:hAnsi="Times" w:cs="Times"/>
                <w:sz w:val="20"/>
                <w:szCs w:val="20"/>
                <w:lang w:val="en-CA"/>
              </w:rPr>
            </w:pPr>
            <w:r>
              <w:rPr>
                <w:sz w:val="18"/>
                <w:szCs w:val="18"/>
                <w:lang w:val="en-CA"/>
              </w:rPr>
              <w:t>Unique ID for each Encounter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5D1DFF" w14:textId="01451977"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30781494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6CC5AAE1"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0BFF21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DiagnosisText_calc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EB82DC2" w14:textId="3ADFFD69"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Standardized description of original diagnosis text.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AC0428A" w14:textId="6BE1FB60"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12367239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104FA8C"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47415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DiagnosisCodeType_calc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A22E19" w14:textId="35490999"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Standardized description of diagnosis code type (ICD9)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4CF5537" w14:textId="5F09EFFC"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64241572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37715D8"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79C8A4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DiagnosisCode_calc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B71384F" w14:textId="013504FA"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 xml:space="preserve">Standardized diagnosis </w:t>
            </w:r>
            <w:r w:rsidR="001253CB">
              <w:rPr>
                <w:sz w:val="18"/>
                <w:szCs w:val="18"/>
                <w:lang w:val="en-CA"/>
              </w:rPr>
              <w:t>code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189EDDE" w14:textId="4AB6A774"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4860572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070D6F7"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6116F0" w14:textId="77777777" w:rsidR="00913947" w:rsidRPr="0088325E" w:rsidRDefault="00913947" w:rsidP="00FB275F">
            <w:pPr>
              <w:widowControl w:val="0"/>
              <w:spacing w:line="240" w:lineRule="auto"/>
              <w:rPr>
                <w:sz w:val="18"/>
                <w:szCs w:val="18"/>
                <w:lang w:val="en-CA"/>
              </w:rPr>
            </w:pPr>
            <w:r w:rsidRPr="0088325E">
              <w:rPr>
                <w:sz w:val="18"/>
                <w:szCs w:val="18"/>
                <w:lang w:val="en-CA"/>
              </w:rPr>
              <w:t>Relationship_calc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6B9D578" w14:textId="77777777" w:rsidR="00913947" w:rsidRPr="0088325E" w:rsidRDefault="00913947" w:rsidP="00FB275F">
            <w:pPr>
              <w:widowControl w:val="0"/>
              <w:spacing w:line="240" w:lineRule="auto"/>
              <w:rPr>
                <w:sz w:val="18"/>
                <w:szCs w:val="18"/>
                <w:lang w:val="en-CA"/>
              </w:rPr>
            </w:pPr>
            <w:r w:rsidRPr="0088325E">
              <w:rPr>
                <w:sz w:val="18"/>
                <w:szCs w:val="18"/>
                <w:lang w:val="en-CA"/>
              </w:rPr>
              <w:t>Coded CPCSSN relationship type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23F4619" w14:textId="78F706C0"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68524695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663A79A5"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3F3B02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RelationshipSide_calc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6BA952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Coding of side of the relationship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EF8B4BD" w14:textId="393EC4CD"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4902141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0A72FA8"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C59979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RelationshipDegree_calc</w:t>
            </w:r>
          </w:p>
        </w:tc>
        <w:tc>
          <w:tcPr>
            <w:tcW w:w="629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41A58B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Genetic degree of the relationship</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1CA8042" w14:textId="2A169367"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91604593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89DDC96"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8DC0509" w14:textId="6019D440"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AgeAtOnset</w:t>
            </w:r>
            <w:r w:rsidR="00864C53">
              <w:rPr>
                <w:sz w:val="18"/>
                <w:szCs w:val="18"/>
                <w:lang w:val="en-CA"/>
              </w:rPr>
              <w:t>*</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BBA35A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Age of onset of the condition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1A8825D" w14:textId="45434FED"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67238254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3745526"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B24462D" w14:textId="59F083EC"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VitalStatus</w:t>
            </w:r>
            <w:r w:rsidR="00864C53">
              <w:rPr>
                <w:sz w:val="18"/>
                <w:szCs w:val="18"/>
                <w:lang w:val="en-CA"/>
              </w:rPr>
              <w:t>*</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9A5047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Whether relative is alive or deceased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AA91415" w14:textId="183BAA7D"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457177802"/>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0AB36C1"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0F385B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WasCauseOfDeath</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95EBC4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Was this condition the cause of death</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26A3CCD" w14:textId="0ADE934A"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63433885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5724B2D"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3603905" w14:textId="7B01EB6B"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AgeAtDeath</w:t>
            </w:r>
            <w:r w:rsidR="00864C53">
              <w:rPr>
                <w:sz w:val="18"/>
                <w:szCs w:val="18"/>
                <w:lang w:val="en-CA"/>
              </w:rPr>
              <w:t>*</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D78436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Relation’s age at death</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9BF281A" w14:textId="24649124"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5536076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827736B" w14:textId="77777777" w:rsidTr="00366531">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CBB067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29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DF3ECA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1CAB250" w14:textId="69FEB9E8"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759528398"/>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3C8386DE" w14:textId="77777777" w:rsidR="00913947" w:rsidRPr="0088325E" w:rsidRDefault="00913947" w:rsidP="00913947">
      <w:pPr>
        <w:widowControl w:val="0"/>
        <w:spacing w:line="240" w:lineRule="auto"/>
        <w:rPr>
          <w:b/>
          <w:sz w:val="18"/>
          <w:szCs w:val="18"/>
          <w:lang w:val="en-CA"/>
        </w:rPr>
      </w:pPr>
      <w:r w:rsidRPr="0088325E">
        <w:rPr>
          <w:lang w:val="en-CA"/>
        </w:rPr>
        <w:br w:type="page"/>
      </w:r>
    </w:p>
    <w:p w14:paraId="1CD9D8EE" w14:textId="44E2DAF4" w:rsidR="00913947" w:rsidRPr="0088325E" w:rsidRDefault="00913947" w:rsidP="00136145">
      <w:pPr>
        <w:pStyle w:val="Heading1"/>
        <w:rPr>
          <w:lang w:val="en-CA"/>
        </w:rPr>
      </w:pPr>
      <w:bookmarkStart w:id="57" w:name="_Toc106738657"/>
      <w:bookmarkStart w:id="58" w:name="_Toc106741144"/>
      <w:bookmarkStart w:id="59" w:name="_Toc106741215"/>
      <w:r w:rsidRPr="0088325E">
        <w:rPr>
          <w:lang w:val="en-CA"/>
        </w:rPr>
        <w:t>Table: HealthCondition</w:t>
      </w:r>
      <w:bookmarkEnd w:id="57"/>
      <w:bookmarkEnd w:id="58"/>
      <w:bookmarkEnd w:id="59"/>
    </w:p>
    <w:p w14:paraId="6C63D39D" w14:textId="77777777" w:rsidR="00913947" w:rsidRPr="0088325E" w:rsidRDefault="00913947" w:rsidP="00913947">
      <w:pPr>
        <w:widowControl w:val="0"/>
        <w:spacing w:line="240" w:lineRule="auto"/>
        <w:rPr>
          <w:rFonts w:ascii="Times" w:eastAsia="Times" w:hAnsi="Times" w:cs="Times"/>
          <w:sz w:val="20"/>
          <w:szCs w:val="20"/>
          <w:lang w:val="en-CA"/>
        </w:rPr>
      </w:pPr>
    </w:p>
    <w:p w14:paraId="4CBA0DDE" w14:textId="41BEF8FB"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8F5637">
        <w:rPr>
          <w:b/>
          <w:sz w:val="18"/>
          <w:szCs w:val="18"/>
          <w:lang w:val="en-CA"/>
        </w:rPr>
        <w:t>n</w:t>
      </w:r>
      <w:r w:rsidRPr="0088325E">
        <w:rPr>
          <w:b/>
          <w:sz w:val="18"/>
          <w:szCs w:val="18"/>
          <w:lang w:val="en-CA"/>
        </w:rPr>
        <w:t>otes:</w:t>
      </w:r>
    </w:p>
    <w:p w14:paraId="18B2E3C7" w14:textId="1B978790" w:rsidR="00913947" w:rsidRPr="0088325E" w:rsidRDefault="00913947" w:rsidP="0088325E">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All health conditions of the patient.</w:t>
      </w:r>
    </w:p>
    <w:p w14:paraId="21D912E0"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370"/>
        <w:gridCol w:w="6267"/>
        <w:gridCol w:w="1843"/>
      </w:tblGrid>
      <w:tr w:rsidR="00913947" w:rsidRPr="004C40DB" w14:paraId="26A61C63"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FB5DD17"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26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EEF7A4C"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4337F43" w14:textId="6A34AD04"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1B51C2AE"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9BBCC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HealthCondition_ID</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AA6350C" w14:textId="7CDF81ED"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209091853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54DF8E3" w14:textId="40112DEA"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51359F" w:rsidRPr="004C40DB" w14:paraId="52342124"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AA6591D"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4AB58773" w14:textId="0C89342B"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84189035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11A1F6B" w14:textId="64ADD076"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73C46A7"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AAA953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2AE499" w14:textId="2A10CEA2"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97975680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90B353" w14:textId="1F73DE93"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9348724"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E6F43CB" w14:textId="13B15D49"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D889565" w14:textId="6A2DB4BE"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707642065"/>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BD80494" w14:textId="3C50DDD1"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012C32B3"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0374E7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DiagnosisText_calc</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C9E514" w14:textId="78D69486"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Standardized description of original diagnosis text</w:t>
            </w:r>
          </w:p>
        </w:tc>
        <w:sdt>
          <w:sdtPr>
            <w:rPr>
              <w:rFonts w:eastAsia="Times New Roman"/>
              <w:sz w:val="20"/>
              <w:szCs w:val="20"/>
              <w:lang w:val="en-CA"/>
            </w:rPr>
            <w:id w:val="105042250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065EC6F" w14:textId="50C7D736"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1901E6" w:rsidRPr="004C40DB" w14:paraId="4C04F5A2"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D2635E6" w14:textId="77777777" w:rsidR="001901E6" w:rsidRPr="0088325E" w:rsidRDefault="001901E6" w:rsidP="001901E6">
            <w:pPr>
              <w:widowControl w:val="0"/>
              <w:spacing w:line="240" w:lineRule="auto"/>
              <w:rPr>
                <w:rFonts w:ascii="Times" w:eastAsia="Times" w:hAnsi="Times" w:cs="Times"/>
                <w:sz w:val="20"/>
                <w:szCs w:val="20"/>
                <w:lang w:val="en-CA"/>
              </w:rPr>
            </w:pPr>
            <w:r w:rsidRPr="0088325E">
              <w:rPr>
                <w:sz w:val="18"/>
                <w:szCs w:val="18"/>
                <w:lang w:val="en-CA"/>
              </w:rPr>
              <w:t>DiagnosisCodeType_calc</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DEE8042" w14:textId="72BCA6DB" w:rsidR="001901E6" w:rsidRPr="0088325E" w:rsidRDefault="001901E6" w:rsidP="001901E6">
            <w:pPr>
              <w:widowControl w:val="0"/>
              <w:spacing w:line="240" w:lineRule="auto"/>
              <w:rPr>
                <w:rFonts w:ascii="Times" w:eastAsia="Times" w:hAnsi="Times" w:cs="Times"/>
                <w:sz w:val="20"/>
                <w:szCs w:val="20"/>
                <w:lang w:val="en-CA"/>
              </w:rPr>
            </w:pPr>
            <w:r>
              <w:rPr>
                <w:sz w:val="18"/>
                <w:szCs w:val="18"/>
                <w:lang w:val="en-CA"/>
              </w:rPr>
              <w:t>Standardized description of diagnosis code type (ICD9)</w:t>
            </w:r>
          </w:p>
        </w:tc>
        <w:sdt>
          <w:sdtPr>
            <w:rPr>
              <w:rFonts w:eastAsia="Times New Roman"/>
              <w:sz w:val="20"/>
              <w:szCs w:val="20"/>
              <w:lang w:val="en-CA"/>
            </w:rPr>
            <w:id w:val="-143049958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1BB5DA9" w14:textId="286EAF62" w:rsidR="001901E6" w:rsidRPr="0088325E" w:rsidRDefault="00BD38FC" w:rsidP="001901E6">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1901E6" w:rsidRPr="004C40DB" w14:paraId="3F8DBE93"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6A44D31" w14:textId="77777777" w:rsidR="001901E6" w:rsidRPr="0088325E" w:rsidRDefault="001901E6" w:rsidP="001901E6">
            <w:pPr>
              <w:widowControl w:val="0"/>
              <w:spacing w:line="240" w:lineRule="auto"/>
              <w:rPr>
                <w:rFonts w:ascii="Times" w:eastAsia="Times" w:hAnsi="Times" w:cs="Times"/>
                <w:sz w:val="20"/>
                <w:szCs w:val="20"/>
                <w:lang w:val="en-CA"/>
              </w:rPr>
            </w:pPr>
            <w:r w:rsidRPr="0088325E">
              <w:rPr>
                <w:sz w:val="18"/>
                <w:szCs w:val="18"/>
                <w:lang w:val="en-CA"/>
              </w:rPr>
              <w:t>DiagnosisCode_calc</w:t>
            </w:r>
          </w:p>
        </w:tc>
        <w:tc>
          <w:tcPr>
            <w:tcW w:w="626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8322327" w14:textId="54953044" w:rsidR="001901E6" w:rsidRPr="0088325E" w:rsidRDefault="001901E6" w:rsidP="001901E6">
            <w:pPr>
              <w:widowControl w:val="0"/>
              <w:spacing w:line="240" w:lineRule="auto"/>
              <w:rPr>
                <w:rFonts w:ascii="Times" w:eastAsia="Times" w:hAnsi="Times" w:cs="Times"/>
                <w:sz w:val="20"/>
                <w:szCs w:val="20"/>
                <w:lang w:val="en-CA"/>
              </w:rPr>
            </w:pPr>
            <w:r>
              <w:rPr>
                <w:sz w:val="18"/>
                <w:szCs w:val="18"/>
                <w:lang w:val="en-CA"/>
              </w:rPr>
              <w:t xml:space="preserve">Standardized diagnosis </w:t>
            </w:r>
            <w:r w:rsidR="001253CB">
              <w:rPr>
                <w:sz w:val="18"/>
                <w:szCs w:val="18"/>
                <w:lang w:val="en-CA"/>
              </w:rPr>
              <w:t>code</w:t>
            </w:r>
          </w:p>
        </w:tc>
        <w:sdt>
          <w:sdtPr>
            <w:rPr>
              <w:rFonts w:eastAsia="Times New Roman"/>
              <w:sz w:val="20"/>
              <w:szCs w:val="20"/>
              <w:lang w:val="en-CA"/>
            </w:rPr>
            <w:id w:val="-190105008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67B3430" w14:textId="7B8404F1" w:rsidR="001901E6" w:rsidRPr="0088325E" w:rsidRDefault="00BD38FC" w:rsidP="001901E6">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7E7762F6"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3BD4DC8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DateOfOnset</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01CF9B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health condition began</w:t>
            </w:r>
          </w:p>
        </w:tc>
        <w:sdt>
          <w:sdtPr>
            <w:rPr>
              <w:rFonts w:eastAsia="Times New Roman"/>
              <w:sz w:val="20"/>
              <w:szCs w:val="20"/>
              <w:lang w:val="en-CA"/>
            </w:rPr>
            <w:id w:val="154967718"/>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2A3BC31" w14:textId="584BADFB"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7ED03227"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51C7C4A" w14:textId="1F3872DC" w:rsidR="00913947" w:rsidRPr="0088325E" w:rsidRDefault="006F2CFC" w:rsidP="00FB275F">
            <w:pPr>
              <w:widowControl w:val="0"/>
              <w:spacing w:line="240" w:lineRule="auto"/>
              <w:rPr>
                <w:rFonts w:ascii="Times" w:eastAsia="Times" w:hAnsi="Times" w:cs="Times"/>
                <w:sz w:val="20"/>
                <w:szCs w:val="20"/>
                <w:lang w:val="en-CA"/>
              </w:rPr>
            </w:pPr>
            <w:r>
              <w:rPr>
                <w:sz w:val="18"/>
                <w:szCs w:val="18"/>
                <w:lang w:val="en-CA"/>
              </w:rPr>
              <w:t>Status</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0D905B6" w14:textId="2B08C055" w:rsidR="00913947" w:rsidRPr="0088325E" w:rsidRDefault="006F2CFC" w:rsidP="00FB275F">
            <w:pPr>
              <w:widowControl w:val="0"/>
              <w:spacing w:line="240" w:lineRule="auto"/>
              <w:rPr>
                <w:rFonts w:ascii="Times" w:eastAsia="Times" w:hAnsi="Times" w:cs="Times"/>
                <w:sz w:val="20"/>
                <w:szCs w:val="20"/>
                <w:lang w:val="en-CA"/>
              </w:rPr>
            </w:pPr>
            <w:r>
              <w:rPr>
                <w:sz w:val="18"/>
                <w:szCs w:val="18"/>
                <w:lang w:val="en-CA"/>
              </w:rPr>
              <w:t xml:space="preserve">Does </w:t>
            </w:r>
            <w:r w:rsidR="00913947" w:rsidRPr="0088325E">
              <w:rPr>
                <w:sz w:val="18"/>
                <w:szCs w:val="18"/>
                <w:lang w:val="en-CA"/>
              </w:rPr>
              <w:t xml:space="preserve">the </w:t>
            </w:r>
            <w:r>
              <w:rPr>
                <w:sz w:val="18"/>
                <w:szCs w:val="18"/>
                <w:lang w:val="en-CA"/>
              </w:rPr>
              <w:t>p</w:t>
            </w:r>
            <w:r w:rsidR="00913947" w:rsidRPr="0088325E">
              <w:rPr>
                <w:sz w:val="18"/>
                <w:szCs w:val="18"/>
                <w:lang w:val="en-CA"/>
              </w:rPr>
              <w:t xml:space="preserve">atient </w:t>
            </w:r>
            <w:r>
              <w:rPr>
                <w:sz w:val="18"/>
                <w:szCs w:val="18"/>
                <w:lang w:val="en-CA"/>
              </w:rPr>
              <w:t xml:space="preserve">currently suffer from </w:t>
            </w:r>
            <w:r w:rsidR="00913947" w:rsidRPr="0088325E">
              <w:rPr>
                <w:sz w:val="18"/>
                <w:szCs w:val="18"/>
                <w:lang w:val="en-CA"/>
              </w:rPr>
              <w:t>this health condition</w:t>
            </w:r>
          </w:p>
        </w:tc>
        <w:sdt>
          <w:sdtPr>
            <w:rPr>
              <w:rFonts w:eastAsia="Times New Roman"/>
              <w:sz w:val="20"/>
              <w:szCs w:val="20"/>
              <w:lang w:val="en-CA"/>
            </w:rPr>
            <w:id w:val="-26006806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0BD075C" w14:textId="082AE1F8"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6F2CFC" w:rsidRPr="004C40DB" w14:paraId="51FF9B5E" w14:textId="77777777" w:rsidTr="00366531">
        <w:tc>
          <w:tcPr>
            <w:tcW w:w="237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14210B4A" w14:textId="09C73D8C" w:rsidR="006F2CFC" w:rsidRPr="0088325E" w:rsidRDefault="006F2CFC"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2BAD8F1" w14:textId="3B90E4F9" w:rsidR="006F2CFC" w:rsidRPr="0088325E" w:rsidRDefault="006F2CFC"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80454160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5218531" w14:textId="7040A2CE" w:rsidR="006F2CFC" w:rsidRPr="0088325E" w:rsidRDefault="00BD38FC" w:rsidP="00FB275F">
                <w:pPr>
                  <w:widowControl w:val="0"/>
                  <w:tabs>
                    <w:tab w:val="left" w:pos="513"/>
                    <w:tab w:val="center" w:pos="690"/>
                  </w:tabs>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bl>
    <w:p w14:paraId="2E2295F6" w14:textId="77777777" w:rsidR="00913947" w:rsidRPr="0088325E" w:rsidRDefault="00913947" w:rsidP="00913947">
      <w:pPr>
        <w:pStyle w:val="Heading4"/>
        <w:widowControl w:val="0"/>
        <w:spacing w:line="240" w:lineRule="auto"/>
        <w:rPr>
          <w:b/>
          <w:lang w:val="en-CA"/>
        </w:rPr>
      </w:pPr>
    </w:p>
    <w:p w14:paraId="7FDFBD3A" w14:textId="77777777" w:rsidR="00913947" w:rsidRPr="0088325E" w:rsidRDefault="00913947" w:rsidP="00913947">
      <w:pPr>
        <w:rPr>
          <w:b/>
          <w:color w:val="666666"/>
          <w:sz w:val="24"/>
          <w:szCs w:val="24"/>
          <w:lang w:val="en-CA"/>
        </w:rPr>
      </w:pPr>
      <w:r w:rsidRPr="0088325E">
        <w:rPr>
          <w:b/>
          <w:lang w:val="en-CA"/>
        </w:rPr>
        <w:br w:type="page"/>
      </w:r>
    </w:p>
    <w:p w14:paraId="456B697C" w14:textId="161D8A0F" w:rsidR="00913947" w:rsidRPr="0088325E" w:rsidRDefault="00913947" w:rsidP="00136145">
      <w:pPr>
        <w:pStyle w:val="Heading1"/>
        <w:rPr>
          <w:lang w:val="en-CA"/>
        </w:rPr>
      </w:pPr>
      <w:bookmarkStart w:id="60" w:name="_Toc106738658"/>
      <w:bookmarkStart w:id="61" w:name="_Toc106741145"/>
      <w:bookmarkStart w:id="62" w:name="_Toc106741216"/>
      <w:r w:rsidRPr="0088325E">
        <w:rPr>
          <w:lang w:val="en-CA"/>
        </w:rPr>
        <w:t>Table: Lab</w:t>
      </w:r>
      <w:bookmarkEnd w:id="60"/>
      <w:bookmarkEnd w:id="61"/>
      <w:bookmarkEnd w:id="62"/>
    </w:p>
    <w:p w14:paraId="44BA8700" w14:textId="77777777" w:rsidR="00913947" w:rsidRPr="0088325E" w:rsidRDefault="00913947" w:rsidP="00913947">
      <w:pPr>
        <w:widowControl w:val="0"/>
        <w:spacing w:line="240" w:lineRule="auto"/>
        <w:rPr>
          <w:rFonts w:ascii="Times" w:eastAsia="Times" w:hAnsi="Times" w:cs="Times"/>
          <w:sz w:val="20"/>
          <w:szCs w:val="20"/>
          <w:lang w:val="en-CA"/>
        </w:rPr>
      </w:pPr>
    </w:p>
    <w:p w14:paraId="42D9D362" w14:textId="2927E832"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3D2C8E64" w14:textId="14682A54" w:rsidR="00417126" w:rsidRPr="00CE1907" w:rsidRDefault="00913947">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Results of lab tests</w:t>
      </w:r>
      <w:r w:rsidR="00417126">
        <w:rPr>
          <w:rFonts w:asciiTheme="minorHAnsi" w:hAnsiTheme="minorHAnsi"/>
          <w:sz w:val="18"/>
          <w:szCs w:val="18"/>
          <w:lang w:val="en-CA"/>
        </w:rPr>
        <w:t>.</w:t>
      </w:r>
    </w:p>
    <w:p w14:paraId="7B2C99B3" w14:textId="1E5F027B" w:rsidR="00CE1907" w:rsidRPr="008A380F" w:rsidRDefault="00CE1907">
      <w:pPr>
        <w:pStyle w:val="ListParagraph"/>
        <w:widowControl w:val="0"/>
        <w:numPr>
          <w:ilvl w:val="0"/>
          <w:numId w:val="10"/>
        </w:numPr>
        <w:rPr>
          <w:rFonts w:asciiTheme="minorHAnsi" w:eastAsia="Times New Roman" w:hAnsiTheme="minorHAnsi"/>
          <w:sz w:val="18"/>
          <w:szCs w:val="18"/>
          <w:lang w:val="en-CA"/>
        </w:rPr>
      </w:pPr>
      <w:r>
        <w:rPr>
          <w:rFonts w:asciiTheme="minorHAnsi" w:hAnsiTheme="minorHAnsi"/>
          <w:sz w:val="18"/>
          <w:szCs w:val="18"/>
          <w:lang w:val="en-CA"/>
        </w:rPr>
        <w:t xml:space="preserve">Not all labs are </w:t>
      </w:r>
      <w:r w:rsidR="003D5E7B">
        <w:rPr>
          <w:rFonts w:asciiTheme="minorHAnsi" w:hAnsiTheme="minorHAnsi"/>
          <w:sz w:val="18"/>
          <w:szCs w:val="18"/>
          <w:lang w:val="en-CA"/>
        </w:rPr>
        <w:t>coded and standardized.</w:t>
      </w:r>
    </w:p>
    <w:p w14:paraId="422E9428"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025"/>
        <w:gridCol w:w="6612"/>
        <w:gridCol w:w="1843"/>
      </w:tblGrid>
      <w:tr w:rsidR="00913947" w:rsidRPr="004C40DB" w14:paraId="6ED92D40"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FF6AC8F"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61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5469E41"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131CEDA" w14:textId="01DE6852"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Check if required</w:t>
            </w:r>
          </w:p>
        </w:tc>
      </w:tr>
      <w:tr w:rsidR="00913947" w:rsidRPr="004C40DB" w14:paraId="43C856A4"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CA9E8F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Lab_ID</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D5AFC5C" w14:textId="10A0AC09"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122032626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6902AD7" w14:textId="07D71A6B"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51359F" w:rsidRPr="004C40DB" w14:paraId="26885E6D"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7B0B7ED"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6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18D03F2" w14:textId="53AFFA79"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9DD36B4" w14:textId="4C92E409" w:rsidR="0051359F" w:rsidRPr="0088325E" w:rsidRDefault="00BD38FC" w:rsidP="00BD38FC">
            <w:pPr>
              <w:widowControl w:val="0"/>
              <w:tabs>
                <w:tab w:val="left" w:pos="513"/>
                <w:tab w:val="center" w:pos="706"/>
              </w:tabs>
              <w:spacing w:line="240" w:lineRule="auto"/>
              <w:jc w:val="center"/>
              <w:rPr>
                <w:rFonts w:eastAsia="Times New Roman"/>
                <w:sz w:val="20"/>
                <w:szCs w:val="20"/>
                <w:lang w:val="en-CA"/>
              </w:rPr>
            </w:pPr>
            <w:sdt>
              <w:sdtPr>
                <w:rPr>
                  <w:rFonts w:eastAsia="Times New Roman"/>
                  <w:sz w:val="20"/>
                  <w:szCs w:val="20"/>
                  <w:lang w:val="en-CA"/>
                </w:rPr>
                <w:id w:val="1269433418"/>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p>
        </w:tc>
      </w:tr>
      <w:tr w:rsidR="00913947" w:rsidRPr="004C40DB" w14:paraId="68D17359"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AA831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574A03C" w14:textId="34FFE953"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24269727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634208D" w14:textId="7E0446A0"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9D97531"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6430B07" w14:textId="16548546"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50AE263" w14:textId="1EE1C0D3"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178826243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9BB772" w14:textId="0294FFD6"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CEF08A4"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671BE6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PerformedDate</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4A25AF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lab test was done</w:t>
            </w:r>
          </w:p>
        </w:tc>
        <w:sdt>
          <w:sdtPr>
            <w:rPr>
              <w:rFonts w:eastAsia="Times New Roman"/>
              <w:sz w:val="20"/>
              <w:szCs w:val="20"/>
              <w:lang w:val="en-CA"/>
            </w:rPr>
            <w:id w:val="144695828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387D479" w14:textId="1DDD5AC4"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24EBAFDE"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2436BD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Name_calc</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F8C5564" w14:textId="0D668095"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 xml:space="preserve">Standardized description of original lab name </w:t>
            </w:r>
          </w:p>
        </w:tc>
        <w:sdt>
          <w:sdtPr>
            <w:rPr>
              <w:rFonts w:eastAsia="Times New Roman"/>
              <w:sz w:val="20"/>
              <w:szCs w:val="20"/>
              <w:lang w:val="en-CA"/>
            </w:rPr>
            <w:id w:val="43981302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5B4D211" w14:textId="337ECC0E"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6A71CD18"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8741F4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CodeType_calc</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9E0016A" w14:textId="4E4BA7D9"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Standardized description of code type (LOINC)</w:t>
            </w:r>
          </w:p>
        </w:tc>
        <w:sdt>
          <w:sdtPr>
            <w:rPr>
              <w:rFonts w:eastAsia="Times New Roman"/>
              <w:sz w:val="20"/>
              <w:szCs w:val="20"/>
              <w:lang w:val="en-CA"/>
            </w:rPr>
            <w:id w:val="-80484434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A32291" w14:textId="52CC83D6"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050CAD1"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C2CF3E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Code_calc</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395CF78" w14:textId="294ED559" w:rsidR="00913947" w:rsidRPr="0088325E" w:rsidRDefault="001901E6" w:rsidP="00FB275F">
            <w:pPr>
              <w:widowControl w:val="0"/>
              <w:spacing w:line="240" w:lineRule="auto"/>
              <w:rPr>
                <w:rFonts w:ascii="Times" w:eastAsia="Times" w:hAnsi="Times" w:cs="Times"/>
                <w:sz w:val="20"/>
                <w:szCs w:val="20"/>
                <w:lang w:val="en-CA"/>
              </w:rPr>
            </w:pPr>
            <w:r>
              <w:rPr>
                <w:sz w:val="18"/>
                <w:szCs w:val="18"/>
                <w:lang w:val="en-CA"/>
              </w:rPr>
              <w:t>Standardized lab</w:t>
            </w:r>
            <w:r w:rsidR="001253CB">
              <w:rPr>
                <w:sz w:val="18"/>
                <w:szCs w:val="18"/>
                <w:lang w:val="en-CA"/>
              </w:rPr>
              <w:t xml:space="preserve"> code</w:t>
            </w:r>
          </w:p>
        </w:tc>
        <w:sdt>
          <w:sdtPr>
            <w:rPr>
              <w:rFonts w:eastAsia="Times New Roman"/>
              <w:sz w:val="20"/>
              <w:szCs w:val="20"/>
              <w:lang w:val="en-CA"/>
            </w:rPr>
            <w:id w:val="184180505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544ED50" w14:textId="76346C2A"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400B36C7"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0BE532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TestResult_calc</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0899959" w14:textId="6F5685C6"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Standardized description of the original Test Result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9CCC76A" w14:textId="0B8890B9"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65768530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C9EA5EF"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41412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UpperNormal</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76CDB8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Highest lab result value that is considered normal</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62F38B1" w14:textId="27D8A5A9" w:rsidR="00913947" w:rsidRPr="0088325E" w:rsidRDefault="00913947" w:rsidP="00FB275F">
            <w:pPr>
              <w:widowControl w:val="0"/>
              <w:spacing w:line="240" w:lineRule="auto"/>
              <w:jc w:val="center"/>
              <w:rPr>
                <w:rFonts w:eastAsia="Times New Roman"/>
                <w:sz w:val="20"/>
                <w:szCs w:val="20"/>
                <w:lang w:val="en-CA"/>
              </w:rPr>
            </w:pPr>
            <w:r w:rsidRPr="0088325E">
              <w:rPr>
                <w:rFonts w:eastAsia="Times"/>
                <w:sz w:val="20"/>
                <w:szCs w:val="20"/>
                <w:lang w:val="en-CA"/>
              </w:rPr>
              <w:t xml:space="preserve"> </w:t>
            </w:r>
            <w:sdt>
              <w:sdtPr>
                <w:rPr>
                  <w:rFonts w:eastAsia="Times New Roman"/>
                  <w:sz w:val="20"/>
                  <w:szCs w:val="20"/>
                  <w:lang w:val="en-CA"/>
                </w:rPr>
                <w:id w:val="-128148323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5D2B180"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508E2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LowerNormal</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66B31B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Lowest lab result value that is considered normal</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5ED309" w14:textId="47B2316C" w:rsidR="00913947" w:rsidRPr="0088325E" w:rsidRDefault="00913947" w:rsidP="00FB275F">
            <w:pPr>
              <w:widowControl w:val="0"/>
              <w:spacing w:line="240" w:lineRule="auto"/>
              <w:jc w:val="center"/>
              <w:rPr>
                <w:rFonts w:eastAsia="Times New Roman"/>
                <w:sz w:val="20"/>
                <w:szCs w:val="20"/>
                <w:lang w:val="en-CA"/>
              </w:rPr>
            </w:pPr>
            <w:r w:rsidRPr="0088325E">
              <w:rPr>
                <w:rFonts w:eastAsia="Times"/>
                <w:sz w:val="20"/>
                <w:szCs w:val="20"/>
                <w:lang w:val="en-CA"/>
              </w:rPr>
              <w:t xml:space="preserve"> </w:t>
            </w:r>
            <w:sdt>
              <w:sdtPr>
                <w:rPr>
                  <w:rFonts w:eastAsia="Times New Roman"/>
                  <w:sz w:val="20"/>
                  <w:szCs w:val="20"/>
                  <w:lang w:val="en-CA"/>
                </w:rPr>
                <w:id w:val="61710950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031A9B6" w14:textId="77777777" w:rsidTr="00366531">
        <w:tc>
          <w:tcPr>
            <w:tcW w:w="2025"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EF03BF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NormalRange</w:t>
            </w:r>
          </w:p>
        </w:tc>
        <w:tc>
          <w:tcPr>
            <w:tcW w:w="6612"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7138481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Original text containing upper and lower lab ranges in one record from the EMR</w:t>
            </w:r>
          </w:p>
        </w:tc>
        <w:tc>
          <w:tcPr>
            <w:tcW w:w="1843" w:type="dxa"/>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17339040" w14:textId="54FF5BBC" w:rsidR="00913947" w:rsidRPr="0088325E" w:rsidRDefault="00913947" w:rsidP="00FB275F">
            <w:pPr>
              <w:widowControl w:val="0"/>
              <w:spacing w:line="240" w:lineRule="auto"/>
              <w:jc w:val="center"/>
              <w:rPr>
                <w:rFonts w:eastAsia="Times New Roman"/>
                <w:sz w:val="20"/>
                <w:szCs w:val="20"/>
                <w:lang w:val="en-CA"/>
              </w:rPr>
            </w:pPr>
            <w:r w:rsidRPr="0088325E">
              <w:rPr>
                <w:rFonts w:eastAsia="Times"/>
                <w:sz w:val="20"/>
                <w:szCs w:val="20"/>
                <w:lang w:val="en-CA"/>
              </w:rPr>
              <w:t xml:space="preserve"> </w:t>
            </w:r>
            <w:sdt>
              <w:sdtPr>
                <w:rPr>
                  <w:rFonts w:eastAsia="Times New Roman"/>
                  <w:sz w:val="20"/>
                  <w:szCs w:val="20"/>
                  <w:lang w:val="en-CA"/>
                </w:rPr>
                <w:id w:val="-19585818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96DCDF3"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7F7A6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UnitOfMeasure_calc</w:t>
            </w:r>
          </w:p>
        </w:tc>
        <w:tc>
          <w:tcPr>
            <w:tcW w:w="661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486B380" w14:textId="47A18DAD" w:rsidR="00913947" w:rsidRPr="0088325E" w:rsidRDefault="001253CB" w:rsidP="00FB275F">
            <w:pPr>
              <w:widowControl w:val="0"/>
              <w:spacing w:line="240" w:lineRule="auto"/>
              <w:rPr>
                <w:rFonts w:ascii="Times" w:eastAsia="Times" w:hAnsi="Times" w:cs="Times"/>
                <w:sz w:val="20"/>
                <w:szCs w:val="20"/>
                <w:lang w:val="en-CA"/>
              </w:rPr>
            </w:pPr>
            <w:r>
              <w:rPr>
                <w:sz w:val="18"/>
                <w:szCs w:val="18"/>
                <w:lang w:val="en-CA"/>
              </w:rPr>
              <w:t>Standardized description of original unit of measure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EA134A7" w14:textId="2AE9F221"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71195432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4B85B86" w14:textId="77777777" w:rsidTr="00366531">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482B0A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612"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4C0CF0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3D38594" w14:textId="2FC00BBF"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12405042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5F9C1EEF" w14:textId="77777777" w:rsidR="00913947" w:rsidRPr="0088325E" w:rsidRDefault="00913947" w:rsidP="00913947">
      <w:pPr>
        <w:widowControl w:val="0"/>
        <w:spacing w:line="240" w:lineRule="auto"/>
        <w:rPr>
          <w:b/>
          <w:sz w:val="18"/>
          <w:szCs w:val="18"/>
          <w:lang w:val="en-CA"/>
        </w:rPr>
      </w:pPr>
    </w:p>
    <w:p w14:paraId="035BAF63" w14:textId="77777777" w:rsidR="00913947" w:rsidRPr="0088325E" w:rsidRDefault="00913947" w:rsidP="00913947">
      <w:pPr>
        <w:widowControl w:val="0"/>
        <w:spacing w:line="240" w:lineRule="auto"/>
        <w:rPr>
          <w:b/>
          <w:sz w:val="18"/>
          <w:szCs w:val="18"/>
          <w:lang w:val="en-CA"/>
        </w:rPr>
      </w:pPr>
      <w:r w:rsidRPr="0088325E">
        <w:rPr>
          <w:lang w:val="en-CA"/>
        </w:rPr>
        <w:br w:type="page"/>
      </w:r>
    </w:p>
    <w:p w14:paraId="52985D44" w14:textId="25FA064D" w:rsidR="00913947" w:rsidRPr="0088325E" w:rsidRDefault="00913947" w:rsidP="00136145">
      <w:pPr>
        <w:pStyle w:val="Heading1"/>
        <w:rPr>
          <w:lang w:val="en-CA"/>
        </w:rPr>
      </w:pPr>
      <w:bookmarkStart w:id="63" w:name="_tznfeghc89k" w:colFirst="0" w:colLast="0"/>
      <w:bookmarkStart w:id="64" w:name="_Toc106738659"/>
      <w:bookmarkStart w:id="65" w:name="_Toc106741146"/>
      <w:bookmarkStart w:id="66" w:name="_Toc106741217"/>
      <w:bookmarkEnd w:id="63"/>
      <w:r w:rsidRPr="0088325E">
        <w:rPr>
          <w:lang w:val="en-CA"/>
        </w:rPr>
        <w:t>Table: Medication</w:t>
      </w:r>
      <w:bookmarkEnd w:id="64"/>
      <w:bookmarkEnd w:id="65"/>
      <w:bookmarkEnd w:id="66"/>
    </w:p>
    <w:p w14:paraId="3A3ECED3" w14:textId="77777777" w:rsidR="00913947" w:rsidRPr="0088325E" w:rsidRDefault="00913947" w:rsidP="00913947">
      <w:pPr>
        <w:widowControl w:val="0"/>
        <w:spacing w:line="240" w:lineRule="auto"/>
        <w:rPr>
          <w:rFonts w:ascii="Times" w:eastAsia="Times" w:hAnsi="Times" w:cs="Times"/>
          <w:sz w:val="20"/>
          <w:szCs w:val="20"/>
          <w:lang w:val="en-CA"/>
        </w:rPr>
      </w:pPr>
    </w:p>
    <w:p w14:paraId="16913551" w14:textId="6283E70F"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5BB734E6" w14:textId="4350E671" w:rsidR="00913947" w:rsidRPr="0088325E" w:rsidRDefault="00913947" w:rsidP="0088325E">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All medications prescribed for the patient.</w:t>
      </w:r>
    </w:p>
    <w:p w14:paraId="1E75388B"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730"/>
        <w:gridCol w:w="6907"/>
        <w:gridCol w:w="1843"/>
      </w:tblGrid>
      <w:tr w:rsidR="00913947" w:rsidRPr="004C40DB" w14:paraId="1403DEA8"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206EFEF"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90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F2F6995"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8F25717" w14:textId="622E7901"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452C2453"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381899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Medication_ID</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87D598" w14:textId="4B98F562"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1161386343"/>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51A188A" w14:textId="4ECDBEC2" w:rsidR="00913947" w:rsidRPr="0088325E" w:rsidRDefault="00BD38FC" w:rsidP="00FB275F">
                <w:pPr>
                  <w:widowControl w:val="0"/>
                  <w:spacing w:line="240" w:lineRule="auto"/>
                  <w:jc w:val="center"/>
                  <w:rPr>
                    <w:rFonts w:ascii="Times" w:eastAsia="Times" w:hAnsi="Times" w:cs="Times"/>
                    <w:sz w:val="2"/>
                    <w:szCs w:val="2"/>
                    <w:lang w:val="en-CA"/>
                  </w:rPr>
                </w:pPr>
                <w:r>
                  <w:rPr>
                    <w:rFonts w:ascii="MS Gothic" w:eastAsia="MS Gothic" w:hAnsi="MS Gothic" w:hint="eastAsia"/>
                    <w:sz w:val="20"/>
                    <w:szCs w:val="20"/>
                    <w:lang w:val="en-CA"/>
                  </w:rPr>
                  <w:t>☐</w:t>
                </w:r>
              </w:p>
            </w:tc>
          </w:sdtContent>
        </w:sdt>
      </w:tr>
      <w:tr w:rsidR="0051359F" w:rsidRPr="004C40DB" w14:paraId="2CFB48E6"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497A54DA"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515FAB8" w14:textId="1676C227"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88347165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74068A4" w14:textId="03CD22C8" w:rsidR="0051359F" w:rsidRPr="0088325E" w:rsidRDefault="00BD38FC" w:rsidP="0051359F">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72A8E805"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EBCF0B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6C57DB" w14:textId="272D3185"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08899620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733444" w14:textId="7ABB98E8" w:rsidR="00913947" w:rsidRPr="0088325E" w:rsidRDefault="00BD38FC" w:rsidP="00BD38FC">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00B633F8"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DA076B" w14:textId="43899A68"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5B7A99" w14:textId="09E8893E"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190606243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F7B1A8C" w14:textId="357D67E1"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0C1B85CD"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8F4730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StartDate</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EDCDC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Patient started taking the medication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FB2DDF" w14:textId="15175C10"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0991521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67F4D64D"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6E8CF6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StopDate</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C68A82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Patient stopped taking the medication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6070FC5" w14:textId="0ECEFE8B"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71792736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987ACCB"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6CE2ABB" w14:textId="10F568AB"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Reason</w:t>
            </w:r>
            <w:r w:rsidR="00D63F6E">
              <w:rPr>
                <w:sz w:val="18"/>
                <w:szCs w:val="18"/>
                <w:lang w:val="en-CA"/>
              </w:rPr>
              <w:t>_calc</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E4A0AD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Reason that Patient was prescribed the medication</w:t>
            </w:r>
          </w:p>
        </w:tc>
        <w:sdt>
          <w:sdtPr>
            <w:rPr>
              <w:rFonts w:eastAsia="Times New Roman"/>
              <w:sz w:val="20"/>
              <w:szCs w:val="20"/>
              <w:lang w:val="en-CA"/>
            </w:rPr>
            <w:id w:val="174584012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98EE22E" w14:textId="0465EF84"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11918552"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FCB66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DIN</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DEF1C6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DIN number for the medication</w:t>
            </w:r>
          </w:p>
        </w:tc>
        <w:sdt>
          <w:sdtPr>
            <w:rPr>
              <w:rFonts w:eastAsia="Times New Roman"/>
              <w:sz w:val="20"/>
              <w:szCs w:val="20"/>
              <w:lang w:val="en-CA"/>
            </w:rPr>
            <w:id w:val="72819365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922A7F1" w14:textId="55ACD253"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02EA4BF7"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D6B53F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Name_calc</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980C7F4" w14:textId="41A16BCE"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 xml:space="preserve">Standardized description of the original medication name </w:t>
            </w:r>
          </w:p>
        </w:tc>
        <w:sdt>
          <w:sdtPr>
            <w:rPr>
              <w:rFonts w:eastAsia="Times New Roman"/>
              <w:sz w:val="20"/>
              <w:szCs w:val="20"/>
              <w:lang w:val="en-CA"/>
            </w:rPr>
            <w:id w:val="67206753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C83AF57" w14:textId="62820988" w:rsidR="00913947" w:rsidRPr="0088325E" w:rsidRDefault="00BD38FC" w:rsidP="00FB275F">
                <w:pPr>
                  <w:widowControl w:val="0"/>
                  <w:spacing w:line="240" w:lineRule="auto"/>
                  <w:jc w:val="center"/>
                  <w:rPr>
                    <w:rFonts w:ascii="Times New Roman" w:eastAsia="Times New Roman" w:hAnsi="Times New Roman" w:cs="Times New Roman"/>
                    <w:sz w:val="20"/>
                    <w:szCs w:val="20"/>
                    <w:lang w:val="en-CA"/>
                  </w:rPr>
                </w:pPr>
                <w:r>
                  <w:rPr>
                    <w:rFonts w:ascii="MS Gothic" w:eastAsia="MS Gothic" w:hAnsi="MS Gothic" w:hint="eastAsia"/>
                    <w:sz w:val="20"/>
                    <w:szCs w:val="20"/>
                    <w:lang w:val="en-CA"/>
                  </w:rPr>
                  <w:t>☐</w:t>
                </w:r>
              </w:p>
            </w:tc>
          </w:sdtContent>
        </w:sdt>
      </w:tr>
      <w:tr w:rsidR="00913947" w:rsidRPr="004C40DB" w14:paraId="3858F9EF"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51C8AE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CodeType_calc</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30A2041" w14:textId="17693958"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Standardized medication code type (ATC)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6843103" w14:textId="290B3482"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00184157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45606ECD"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19052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Code_calc</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E7D86D" w14:textId="575D2E89" w:rsidR="00913947" w:rsidRPr="0088325E" w:rsidRDefault="008A380F" w:rsidP="00FB275F">
            <w:pPr>
              <w:widowControl w:val="0"/>
              <w:spacing w:line="240" w:lineRule="auto"/>
              <w:rPr>
                <w:rFonts w:ascii="Times" w:eastAsia="Times" w:hAnsi="Times" w:cs="Times"/>
                <w:sz w:val="20"/>
                <w:szCs w:val="20"/>
                <w:lang w:val="en-CA"/>
              </w:rPr>
            </w:pPr>
            <w:r>
              <w:rPr>
                <w:sz w:val="18"/>
                <w:szCs w:val="18"/>
                <w:lang w:val="en-CA"/>
              </w:rPr>
              <w:t>Standardized medication code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66A1F7" w14:textId="189C615E"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34485451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1522385"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F8781CC" w14:textId="31BD164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Strength</w:t>
            </w:r>
            <w:r w:rsidR="00D63F6E">
              <w:rPr>
                <w:sz w:val="18"/>
                <w:szCs w:val="18"/>
                <w:lang w:val="en-CA"/>
              </w:rPr>
              <w:t>_calc</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C8B21F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Concentration of the medication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0A3A732" w14:textId="3676AD63"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90094593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C1797F0"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72996FB" w14:textId="3E0C7770"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Dose</w:t>
            </w:r>
            <w:r w:rsidR="00D63F6E">
              <w:rPr>
                <w:sz w:val="18"/>
                <w:szCs w:val="18"/>
                <w:lang w:val="en-CA"/>
              </w:rPr>
              <w:t>_calc</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1920A1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Number of units of the medication to be taken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A997484" w14:textId="3DC58C67"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7037880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EB1788D"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02C9D90" w14:textId="7F4ECEC3"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UnitOfMeasure</w:t>
            </w:r>
            <w:r w:rsidR="00D63F6E">
              <w:rPr>
                <w:sz w:val="18"/>
                <w:szCs w:val="18"/>
                <w:lang w:val="en-CA"/>
              </w:rPr>
              <w:t>_calc</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AA5932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Units of medication strength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D0BF48C" w14:textId="0895E95E"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09759305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1662F19"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96A7CF5" w14:textId="0D5F0F32"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Frequency</w:t>
            </w:r>
            <w:r w:rsidR="00D63F6E">
              <w:rPr>
                <w:sz w:val="18"/>
                <w:szCs w:val="18"/>
                <w:lang w:val="en-CA"/>
              </w:rPr>
              <w:t>_calc</w:t>
            </w:r>
            <w:r w:rsidR="00864C53">
              <w:rPr>
                <w:sz w:val="18"/>
                <w:szCs w:val="18"/>
                <w:lang w:val="en-CA"/>
              </w:rPr>
              <w: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548A4A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Frequency at which medication to be taken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EE0CEB1" w14:textId="70F88E25"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98689491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BFFE967"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829A0E8"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DurationCount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00EC16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Length of time that the patient should take the medication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11EF73E" w14:textId="0FAA5A04"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52146173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968D011"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3A9F32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DurationUnit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9E1033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The units of measure for the DurationCount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8463B97" w14:textId="002D93B5"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07346248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961FED2"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5030F9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DispensedCount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178FD0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Number of units (as defined in DispensedForm) to be dispensed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98FB6BB" w14:textId="00FA9269"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1244349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EFAEE84"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F79A4CB" w14:textId="2060A786"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DispensedForm</w:t>
            </w:r>
            <w:r w:rsidR="00D63F6E">
              <w:rPr>
                <w:sz w:val="18"/>
                <w:szCs w:val="18"/>
                <w:lang w:val="en-CA"/>
              </w:rPr>
              <w:t>_calc</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8B3C5C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Form of dispensed medication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3B8434E" w14:textId="2271DAE3"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5500635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BB4FF1E"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9CF60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RefillCount</w:t>
            </w:r>
          </w:p>
        </w:tc>
        <w:tc>
          <w:tcPr>
            <w:tcW w:w="69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F9632B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Number of refills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0258D93" w14:textId="582E03E0"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014284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40D21BD" w14:textId="77777777" w:rsidTr="00366531">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9ABFD03"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907"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616312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163509298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C67C568" w14:textId="7C121511" w:rsidR="00913947" w:rsidRPr="0088325E" w:rsidRDefault="00BD38FC" w:rsidP="00FB275F">
                <w:pPr>
                  <w:widowControl w:val="0"/>
                  <w:spacing w:line="240" w:lineRule="auto"/>
                  <w:jc w:val="center"/>
                  <w:rPr>
                    <w:rFonts w:ascii="Times" w:eastAsia="Times" w:hAnsi="Times" w:cs="Times"/>
                    <w:sz w:val="2"/>
                    <w:szCs w:val="2"/>
                    <w:lang w:val="en-CA"/>
                  </w:rPr>
                </w:pPr>
                <w:r>
                  <w:rPr>
                    <w:rFonts w:ascii="MS Gothic" w:eastAsia="MS Gothic" w:hAnsi="MS Gothic" w:hint="eastAsia"/>
                    <w:sz w:val="20"/>
                    <w:szCs w:val="20"/>
                    <w:lang w:val="en-CA"/>
                  </w:rPr>
                  <w:t>☐</w:t>
                </w:r>
              </w:p>
            </w:tc>
          </w:sdtContent>
        </w:sdt>
      </w:tr>
    </w:tbl>
    <w:p w14:paraId="1A005A39" w14:textId="70D0A99C" w:rsidR="00913947" w:rsidRPr="0088325E" w:rsidRDefault="00913947" w:rsidP="00136145">
      <w:pPr>
        <w:pStyle w:val="Heading1"/>
        <w:rPr>
          <w:lang w:val="en-CA"/>
        </w:rPr>
      </w:pPr>
      <w:bookmarkStart w:id="67" w:name="_Toc106738660"/>
      <w:bookmarkStart w:id="68" w:name="_Toc106741147"/>
      <w:bookmarkStart w:id="69" w:name="_Toc106741218"/>
      <w:r w:rsidRPr="0088325E">
        <w:rPr>
          <w:lang w:val="en-CA"/>
        </w:rPr>
        <w:t>Table: Referral</w:t>
      </w:r>
      <w:bookmarkEnd w:id="67"/>
      <w:bookmarkEnd w:id="68"/>
      <w:bookmarkEnd w:id="69"/>
    </w:p>
    <w:p w14:paraId="1A91F2CF" w14:textId="77777777" w:rsidR="00913947" w:rsidRPr="0088325E" w:rsidRDefault="00913947" w:rsidP="00913947">
      <w:pPr>
        <w:widowControl w:val="0"/>
        <w:spacing w:line="240" w:lineRule="auto"/>
        <w:rPr>
          <w:rFonts w:ascii="Times" w:eastAsia="Times" w:hAnsi="Times" w:cs="Times"/>
          <w:sz w:val="20"/>
          <w:szCs w:val="20"/>
          <w:lang w:val="en-CA"/>
        </w:rPr>
      </w:pPr>
    </w:p>
    <w:p w14:paraId="6C1CA838" w14:textId="11A5485B"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226E4EF4" w14:textId="788BDB19" w:rsidR="00913947" w:rsidRPr="0088325E" w:rsidRDefault="00913947" w:rsidP="0088325E">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All referrals made for the patient.</w:t>
      </w:r>
    </w:p>
    <w:p w14:paraId="7CD79B9D" w14:textId="52D53080" w:rsidR="00913947" w:rsidRPr="0088325E" w:rsidRDefault="00913947" w:rsidP="0088325E">
      <w:pPr>
        <w:pStyle w:val="ListParagraph"/>
        <w:widowControl w:val="0"/>
        <w:numPr>
          <w:ilvl w:val="0"/>
          <w:numId w:val="10"/>
        </w:numPr>
        <w:rPr>
          <w:rFonts w:asciiTheme="minorHAnsi" w:eastAsia="Times New Roman" w:hAnsiTheme="minorHAnsi"/>
          <w:sz w:val="18"/>
          <w:szCs w:val="18"/>
          <w:lang w:val="en-CA"/>
        </w:rPr>
      </w:pPr>
      <w:r w:rsidRPr="0088325E">
        <w:rPr>
          <w:rFonts w:asciiTheme="minorHAnsi" w:hAnsiTheme="minorHAnsi"/>
          <w:sz w:val="18"/>
          <w:szCs w:val="18"/>
          <w:lang w:val="en-CA"/>
        </w:rPr>
        <w:t>Include</w:t>
      </w:r>
      <w:r w:rsidR="00417126">
        <w:rPr>
          <w:rFonts w:asciiTheme="minorHAnsi" w:hAnsiTheme="minorHAnsi"/>
          <w:sz w:val="18"/>
          <w:szCs w:val="18"/>
          <w:lang w:val="en-CA"/>
        </w:rPr>
        <w:t>s</w:t>
      </w:r>
      <w:r w:rsidRPr="0088325E">
        <w:rPr>
          <w:rFonts w:asciiTheme="minorHAnsi" w:hAnsiTheme="minorHAnsi"/>
          <w:sz w:val="18"/>
          <w:szCs w:val="18"/>
          <w:lang w:val="en-CA"/>
        </w:rPr>
        <w:t xml:space="preserve"> only referrals made by this provider/practice. Exclude</w:t>
      </w:r>
      <w:r w:rsidR="00417126">
        <w:rPr>
          <w:rFonts w:asciiTheme="minorHAnsi" w:hAnsiTheme="minorHAnsi"/>
          <w:sz w:val="18"/>
          <w:szCs w:val="18"/>
          <w:lang w:val="en-CA"/>
        </w:rPr>
        <w:t>s</w:t>
      </w:r>
      <w:r w:rsidRPr="0088325E">
        <w:rPr>
          <w:rFonts w:asciiTheme="minorHAnsi" w:hAnsiTheme="minorHAnsi"/>
          <w:sz w:val="18"/>
          <w:szCs w:val="18"/>
          <w:lang w:val="en-CA"/>
        </w:rPr>
        <w:t xml:space="preserve"> referrals made by specialists to another provider.</w:t>
      </w:r>
    </w:p>
    <w:p w14:paraId="7679BFFB"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830"/>
        <w:gridCol w:w="6807"/>
        <w:gridCol w:w="1843"/>
      </w:tblGrid>
      <w:tr w:rsidR="00913947" w:rsidRPr="004C40DB" w14:paraId="4163EF34"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37C6FA64"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80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780B20E"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F3BBA39" w14:textId="562846BC"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691078FB"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1DC773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Referral_ID</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1D5F382" w14:textId="22070153"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7EBB877" w14:textId="6D1A5804" w:rsidR="00913947" w:rsidRPr="0088325E" w:rsidRDefault="00BD38FC" w:rsidP="00FB275F">
            <w:pPr>
              <w:widowControl w:val="0"/>
              <w:spacing w:line="240" w:lineRule="auto"/>
              <w:jc w:val="center"/>
              <w:rPr>
                <w:rFonts w:ascii="Times" w:eastAsia="Times" w:hAnsi="Times" w:cs="Times"/>
                <w:sz w:val="2"/>
                <w:szCs w:val="2"/>
                <w:lang w:val="en-CA"/>
              </w:rPr>
            </w:pPr>
            <w:sdt>
              <w:sdtPr>
                <w:rPr>
                  <w:rFonts w:eastAsia="Times New Roman"/>
                  <w:sz w:val="20"/>
                  <w:szCs w:val="20"/>
                  <w:lang w:val="en-CA"/>
                </w:rPr>
                <w:id w:val="1167603900"/>
                <w14:checkbox>
                  <w14:checked w14:val="0"/>
                  <w14:checkedState w14:val="2612" w14:font="MS Gothic"/>
                  <w14:uncheckedState w14:val="2610" w14:font="MS Gothic"/>
                </w14:checkbox>
              </w:sdtPr>
              <w:sdtContent>
                <w:r>
                  <w:rPr>
                    <w:rFonts w:ascii="MS Gothic" w:eastAsia="MS Gothic" w:hAnsi="MS Gothic" w:hint="eastAsia"/>
                    <w:sz w:val="20"/>
                    <w:szCs w:val="20"/>
                    <w:lang w:val="en-CA"/>
                  </w:rPr>
                  <w:t>☐</w:t>
                </w:r>
              </w:sdtContent>
            </w:sdt>
            <w:r w:rsidR="00913947" w:rsidRPr="0088325E">
              <w:rPr>
                <w:rFonts w:ascii="Times" w:eastAsia="Times" w:hAnsi="Times" w:cs="Times"/>
                <w:sz w:val="20"/>
                <w:szCs w:val="20"/>
                <w:lang w:val="en-CA"/>
              </w:rPr>
              <w:t xml:space="preserve"> </w:t>
            </w:r>
          </w:p>
        </w:tc>
      </w:tr>
      <w:tr w:rsidR="0051359F" w:rsidRPr="004C40DB" w14:paraId="4A4CA906"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7FE2786"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8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C3F2090" w14:textId="1A12A6A5"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0CD108D6" w14:textId="66E1DDF3" w:rsidR="0051359F" w:rsidRPr="0088325E" w:rsidRDefault="0051359F" w:rsidP="0051359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24856800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597D5B4"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18818D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2E2428" w14:textId="56C674DF"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Unique ID for each Patient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E2DFEE1" w14:textId="5DA0FF84"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9161668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FD2D24E"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EE3DAC" w14:textId="2214E850"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AC0BCD0" w14:textId="334B714A"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Unique ID for each Encounter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F183C6B" w14:textId="4256578C"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57614802"/>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646867F6"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5DAB083" w14:textId="1720FADD"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CompletedDate</w:t>
            </w:r>
            <w:r w:rsidR="00864C53">
              <w:rPr>
                <w:sz w:val="18"/>
                <w:szCs w:val="18"/>
                <w:lang w:val="en-CA"/>
              </w:rPr>
              <w:t>*</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B2519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when the patient saw the provider to whom they were referred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0F07940" w14:textId="6CE6E2CD"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06740593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1E7D1D6"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999E4F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Name_calc</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FF1745B" w14:textId="333EB955"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Standardized description of referral</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09895E" w14:textId="08AE8E59"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7908424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654C151"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569CDCB"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ConceptCode_calc</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708B06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SNOMED concept code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3650A9B" w14:textId="1A3D692F"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59820823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4296772" w14:textId="77777777" w:rsidTr="00366531">
        <w:tc>
          <w:tcPr>
            <w:tcW w:w="183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C88EE3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80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C27406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8DF28B4" w14:textId="06EEA3B0"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5434933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6372432C" w14:textId="77777777" w:rsidR="00913947" w:rsidRPr="0088325E" w:rsidRDefault="00913947" w:rsidP="00913947">
      <w:pPr>
        <w:widowControl w:val="0"/>
        <w:spacing w:line="240" w:lineRule="auto"/>
        <w:rPr>
          <w:rFonts w:ascii="Cambria" w:eastAsia="Cambria" w:hAnsi="Cambria" w:cs="Cambria"/>
          <w:sz w:val="24"/>
          <w:szCs w:val="24"/>
          <w:lang w:val="en-CA"/>
        </w:rPr>
      </w:pPr>
    </w:p>
    <w:p w14:paraId="3187E91E" w14:textId="77777777" w:rsidR="00913947" w:rsidRPr="0088325E" w:rsidRDefault="00913947" w:rsidP="00913947">
      <w:pPr>
        <w:widowControl w:val="0"/>
        <w:spacing w:line="240" w:lineRule="auto"/>
        <w:rPr>
          <w:b/>
          <w:sz w:val="18"/>
          <w:szCs w:val="18"/>
          <w:lang w:val="en-CA"/>
        </w:rPr>
      </w:pPr>
      <w:r w:rsidRPr="0088325E">
        <w:rPr>
          <w:lang w:val="en-CA"/>
        </w:rPr>
        <w:br w:type="page"/>
      </w:r>
    </w:p>
    <w:p w14:paraId="15AE486C" w14:textId="66310631" w:rsidR="00913947" w:rsidRDefault="00913947" w:rsidP="00136145">
      <w:pPr>
        <w:pStyle w:val="Heading1"/>
        <w:rPr>
          <w:lang w:val="en-CA"/>
        </w:rPr>
      </w:pPr>
      <w:bookmarkStart w:id="70" w:name="_Toc106738661"/>
      <w:bookmarkStart w:id="71" w:name="_Toc106741148"/>
      <w:bookmarkStart w:id="72" w:name="_Toc106741219"/>
      <w:r w:rsidRPr="0088325E">
        <w:rPr>
          <w:lang w:val="en-CA"/>
        </w:rPr>
        <w:t>Table: RiskFactor</w:t>
      </w:r>
      <w:bookmarkEnd w:id="70"/>
      <w:bookmarkEnd w:id="71"/>
      <w:bookmarkEnd w:id="72"/>
    </w:p>
    <w:p w14:paraId="63550917" w14:textId="77777777" w:rsidR="00136145" w:rsidRPr="00136145" w:rsidRDefault="00136145" w:rsidP="00136145">
      <w:pPr>
        <w:rPr>
          <w:lang w:val="en-CA"/>
        </w:rPr>
      </w:pPr>
    </w:p>
    <w:p w14:paraId="5A1D071D" w14:textId="34BBE1FA" w:rsidR="00913947" w:rsidRPr="0088325E" w:rsidRDefault="00913947" w:rsidP="009272AA">
      <w:pPr>
        <w:widowControl w:val="0"/>
        <w:spacing w:line="36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26A6C000" w14:textId="6D083F6E" w:rsidR="00913947" w:rsidRPr="0088325E" w:rsidRDefault="00913947" w:rsidP="0088325E">
      <w:pPr>
        <w:pStyle w:val="ListParagraph"/>
        <w:widowControl w:val="0"/>
        <w:numPr>
          <w:ilvl w:val="0"/>
          <w:numId w:val="11"/>
        </w:numPr>
        <w:rPr>
          <w:rFonts w:asciiTheme="minorHAnsi" w:eastAsia="Times New Roman" w:hAnsiTheme="minorHAnsi"/>
          <w:sz w:val="18"/>
          <w:szCs w:val="18"/>
          <w:lang w:val="en-CA"/>
        </w:rPr>
      </w:pPr>
      <w:r w:rsidRPr="0088325E">
        <w:rPr>
          <w:rFonts w:asciiTheme="minorHAnsi" w:hAnsiTheme="minorHAnsi"/>
          <w:sz w:val="18"/>
          <w:szCs w:val="18"/>
          <w:lang w:val="en-CA"/>
        </w:rPr>
        <w:t>Risk factors recorded for the patient.</w:t>
      </w:r>
    </w:p>
    <w:p w14:paraId="06CF976D" w14:textId="5F91476A" w:rsidR="00913947" w:rsidRPr="0088325E" w:rsidRDefault="00CC23C0" w:rsidP="00CC23C0">
      <w:pPr>
        <w:pStyle w:val="ListParagraph"/>
        <w:widowControl w:val="0"/>
        <w:numPr>
          <w:ilvl w:val="0"/>
          <w:numId w:val="11"/>
        </w:numPr>
        <w:rPr>
          <w:rFonts w:asciiTheme="minorHAnsi" w:eastAsia="Times New Roman" w:hAnsiTheme="minorHAnsi"/>
          <w:sz w:val="18"/>
          <w:szCs w:val="18"/>
          <w:lang w:val="en-CA"/>
        </w:rPr>
      </w:pPr>
      <w:r>
        <w:rPr>
          <w:rFonts w:asciiTheme="minorHAnsi" w:hAnsiTheme="minorHAnsi"/>
          <w:sz w:val="18"/>
          <w:szCs w:val="18"/>
          <w:lang w:val="en-CA"/>
        </w:rPr>
        <w:t>Available risk factors are</w:t>
      </w:r>
    </w:p>
    <w:p w14:paraId="335CDD1F" w14:textId="617C8339" w:rsidR="00CC23C0" w:rsidRDefault="00CC23C0" w:rsidP="00CC23C0">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Alcohol</w:t>
      </w:r>
    </w:p>
    <w:p w14:paraId="00C2FB7A" w14:textId="6770ABFA" w:rsidR="00CC23C0" w:rsidRDefault="00CC23C0" w:rsidP="00CC23C0">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Diet</w:t>
      </w:r>
    </w:p>
    <w:p w14:paraId="688287C9" w14:textId="5FCADAF6" w:rsidR="00CC23C0" w:rsidRDefault="00CC23C0" w:rsidP="00CC23C0">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Exercise</w:t>
      </w:r>
    </w:p>
    <w:p w14:paraId="043EFF9D" w14:textId="7053F590" w:rsidR="00CC23C0" w:rsidRDefault="00CC23C0" w:rsidP="00CC23C0">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Obesity</w:t>
      </w:r>
    </w:p>
    <w:p w14:paraId="60008DDF" w14:textId="57256173" w:rsidR="00CC23C0" w:rsidRDefault="00CC23C0" w:rsidP="00CC23C0">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Psychosocial stress</w:t>
      </w:r>
    </w:p>
    <w:p w14:paraId="5018534A" w14:textId="2DFDAA8C" w:rsidR="00CC23C0" w:rsidRPr="0088325E" w:rsidRDefault="00CC23C0" w:rsidP="0088325E">
      <w:pPr>
        <w:pStyle w:val="ListParagraph"/>
        <w:widowControl w:val="0"/>
        <w:numPr>
          <w:ilvl w:val="1"/>
          <w:numId w:val="11"/>
        </w:numPr>
        <w:rPr>
          <w:rFonts w:asciiTheme="minorHAnsi" w:eastAsia="Times New Roman" w:hAnsiTheme="minorHAnsi"/>
          <w:sz w:val="18"/>
          <w:szCs w:val="18"/>
          <w:lang w:val="en-CA"/>
        </w:rPr>
      </w:pPr>
      <w:r>
        <w:rPr>
          <w:rFonts w:asciiTheme="minorHAnsi" w:eastAsia="Times New Roman" w:hAnsiTheme="minorHAnsi"/>
          <w:sz w:val="18"/>
          <w:szCs w:val="18"/>
          <w:lang w:val="en-CA"/>
        </w:rPr>
        <w:t>Smoking</w:t>
      </w:r>
    </w:p>
    <w:p w14:paraId="4608EF06" w14:textId="77777777" w:rsidR="00CC23C0" w:rsidRPr="0088325E" w:rsidRDefault="00CC23C0" w:rsidP="0088325E">
      <w:pPr>
        <w:widowControl w:val="0"/>
        <w:ind w:left="360"/>
        <w:rPr>
          <w:rFonts w:eastAsia="Times New Roman"/>
          <w:sz w:val="18"/>
          <w:szCs w:val="18"/>
          <w:lang w:val="en-CA"/>
        </w:rPr>
      </w:pPr>
    </w:p>
    <w:tbl>
      <w:tblPr>
        <w:tblW w:w="10480" w:type="dxa"/>
        <w:tblLayout w:type="fixed"/>
        <w:tblLook w:val="0400" w:firstRow="0" w:lastRow="0" w:firstColumn="0" w:lastColumn="0" w:noHBand="0" w:noVBand="1"/>
      </w:tblPr>
      <w:tblGrid>
        <w:gridCol w:w="1665"/>
        <w:gridCol w:w="6972"/>
        <w:gridCol w:w="1843"/>
      </w:tblGrid>
      <w:tr w:rsidR="00913947" w:rsidRPr="004C40DB" w14:paraId="22AFCC07"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4F0E592"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972"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8A3FBFE"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606EC9C" w14:textId="2BE50BFB"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69CE426D"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32FA9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RiskFactor_ID</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7C448B9" w14:textId="11B5563A"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Internal Database ID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026C132" w14:textId="5371B4CB"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32735067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51359F" w:rsidRPr="004C40DB" w14:paraId="064CC874"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28D73055"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9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26601D9" w14:textId="768B1687"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E61BAEB" w14:textId="1C74496D" w:rsidR="0051359F" w:rsidRPr="0088325E" w:rsidRDefault="0051359F" w:rsidP="0051359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0019744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2131AE9"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D669A8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41E549" w14:textId="01ED88D9"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Unique ID for each Patient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F05F19D" w14:textId="28D06320"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29420327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4B173F57"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FC0E52" w14:textId="6744B3CB"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BE4A09" w14:textId="2B5EA419"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Unique ID for each Encounter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82B2AD7" w14:textId="564E1ED7"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881166936"/>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599EDACB"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5E5C026" w14:textId="51B265D6"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StartDate</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A095FF2"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risk factor began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B2C792" w14:textId="22CC579B"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899279004"/>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27E1E538"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E3C84C6" w14:textId="43F99C95"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EndDate</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2BE706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 that the risk factor ended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EEAFC67" w14:textId="06134FB4" w:rsidR="00913947" w:rsidRPr="0088325E" w:rsidRDefault="00913947"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64034564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63EC5DE"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3FC862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Name_calc</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9B45C97" w14:textId="607CAF58" w:rsidR="00913947" w:rsidRPr="0088325E" w:rsidRDefault="005A59A0" w:rsidP="00FB275F">
            <w:pPr>
              <w:widowControl w:val="0"/>
              <w:spacing w:line="240" w:lineRule="auto"/>
              <w:rPr>
                <w:rFonts w:ascii="Times" w:eastAsia="Times" w:hAnsi="Times" w:cs="Times"/>
                <w:sz w:val="20"/>
                <w:szCs w:val="20"/>
                <w:lang w:val="en-CA"/>
              </w:rPr>
            </w:pPr>
            <w:r>
              <w:rPr>
                <w:sz w:val="18"/>
                <w:szCs w:val="18"/>
                <w:lang w:val="en-CA"/>
              </w:rPr>
              <w:t>Standardized description of the risk factor (see list above)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750EA70" w14:textId="355D3E81" w:rsidR="00913947" w:rsidRPr="0088325E" w:rsidRDefault="00913947"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4566687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7F5D4889"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DFE1304" w14:textId="59F8D1CD"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Frequency</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72C71BF" w14:textId="7D94BFFD"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How often the patient is currently affected by the specified risk factor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F147870" w14:textId="3C3995EA" w:rsidR="00B1310A" w:rsidRPr="0088325E" w:rsidRDefault="00B1310A" w:rsidP="00FB275F">
            <w:pPr>
              <w:widowControl w:val="0"/>
              <w:spacing w:line="240" w:lineRule="auto"/>
              <w:jc w:val="center"/>
              <w:rPr>
                <w:rFonts w:ascii="Times" w:eastAsia="Times" w:hAnsi="Times" w:cs="Times"/>
                <w:sz w:val="2"/>
                <w:szCs w:val="2"/>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242989229"/>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4359C1B9"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FA92681" w14:textId="39957EDD"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FrequencyType</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737095D" w14:textId="035E09CD"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For entries where a specific value is not provided, allows a comparative description of frequency length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56F2134" w14:textId="1CFF62EF"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96406509"/>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5E537055"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569BD88" w14:textId="3730B283"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FrequencyUnit</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98F6C1" w14:textId="39019016"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Frequency Unit of Measure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B3F169E" w14:textId="2C5DB50E"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750883999"/>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01F4E8A1"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094AEA" w14:textId="623D1757"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Duration</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98BCB45" w14:textId="5514EA32"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Amount of time that the person has been affected by the specified risk factor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3021539" w14:textId="44D11F6C"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4329564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1F207968"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B8D0F74" w14:textId="5CB556F2"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DurationType</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D96B0FF" w14:textId="060D7E13"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For entries where a specific value is not provided, allows for the entry of a comparative description of Duration length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911135B" w14:textId="0387DB1C"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99366888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06A17AC8"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BDE3B43" w14:textId="33D562CC"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DurationUnit</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79440D2" w14:textId="6E630C56"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Duration Unit of Measure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D879D11" w14:textId="048E90CD"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559557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50F461A3"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BF009D1" w14:textId="1C3C00A2"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EndDuration</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B59BD9" w14:textId="5A59BFB0"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Period of time since the person is no longer affected by the specified risk factor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C28B6A9" w14:textId="69CE95FB"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28640035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65666A03"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A5287CD" w14:textId="44F0F622"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EndDurationType</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B30984A" w14:textId="634B3549"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For entries where a specific value is not provided, allows for the entry of a comparative description of EndDuration length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24F4065" w14:textId="58C35438"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60993714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5E1DBB1D"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FDD0BB" w14:textId="6B1F416D"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EndDurationUnit</w:t>
            </w:r>
            <w:r w:rsidR="00864C53">
              <w:rPr>
                <w:sz w:val="18"/>
                <w:szCs w:val="18"/>
                <w:lang w:val="en-CA"/>
              </w:rPr>
              <w:t>*</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83D4F08" w14:textId="56ADBD10"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EndDuration Unit of Measure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30DA91E" w14:textId="0AFE31BE"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87990109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B1310A" w:rsidRPr="004C40DB" w14:paraId="3BD8255D" w14:textId="77777777" w:rsidTr="00366531">
        <w:tc>
          <w:tcPr>
            <w:tcW w:w="1665"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3B64340" w14:textId="72E660E5"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972"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23EDA4B" w14:textId="6A1FC360" w:rsidR="00B1310A" w:rsidRPr="0088325E" w:rsidRDefault="00B1310A" w:rsidP="00FB275F">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0496C9A" w14:textId="0F7DB051" w:rsidR="00B1310A" w:rsidRPr="0088325E" w:rsidRDefault="00B1310A" w:rsidP="00FB275F">
            <w:pPr>
              <w:widowControl w:val="0"/>
              <w:spacing w:line="240" w:lineRule="auto"/>
              <w:jc w:val="center"/>
              <w:rPr>
                <w:rFonts w:ascii="Times New Roman" w:eastAsia="Times New Roman" w:hAnsi="Times New Roman" w:cs="Times New Roman"/>
                <w:sz w:val="20"/>
                <w:szCs w:val="20"/>
                <w:lang w:val="en-CA"/>
              </w:rPr>
            </w:pPr>
            <w:r w:rsidRPr="0088325E">
              <w:rPr>
                <w:rFonts w:ascii="Times" w:eastAsia="Times" w:hAnsi="Times" w:cs="Times"/>
                <w:sz w:val="20"/>
                <w:szCs w:val="20"/>
                <w:lang w:val="en-CA"/>
              </w:rPr>
              <w:t xml:space="preserve"> </w:t>
            </w:r>
            <w:sdt>
              <w:sdtPr>
                <w:rPr>
                  <w:rFonts w:eastAsia="Times New Roman"/>
                  <w:sz w:val="20"/>
                  <w:szCs w:val="20"/>
                  <w:lang w:val="en-CA"/>
                </w:rPr>
                <w:id w:val="-1094784361"/>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34649593" w14:textId="77777777" w:rsidR="00913947" w:rsidRPr="0088325E" w:rsidRDefault="00913947" w:rsidP="00913947">
      <w:pPr>
        <w:widowControl w:val="0"/>
        <w:spacing w:line="240" w:lineRule="auto"/>
        <w:rPr>
          <w:b/>
          <w:sz w:val="18"/>
          <w:szCs w:val="18"/>
          <w:lang w:val="en-CA"/>
        </w:rPr>
      </w:pPr>
      <w:r w:rsidRPr="0088325E">
        <w:rPr>
          <w:lang w:val="en-CA"/>
        </w:rPr>
        <w:br w:type="page"/>
      </w:r>
    </w:p>
    <w:p w14:paraId="69C0E118" w14:textId="7D15D64D" w:rsidR="009272AA" w:rsidRDefault="00913947" w:rsidP="00136145">
      <w:pPr>
        <w:pStyle w:val="Heading1"/>
        <w:rPr>
          <w:lang w:val="en-CA"/>
        </w:rPr>
      </w:pPr>
      <w:bookmarkStart w:id="73" w:name="_Toc106738662"/>
      <w:bookmarkStart w:id="74" w:name="_Toc106741149"/>
      <w:bookmarkStart w:id="75" w:name="_Toc106741220"/>
      <w:r w:rsidRPr="0088325E">
        <w:rPr>
          <w:lang w:val="en-CA"/>
        </w:rPr>
        <w:t>Table: Vaccine</w:t>
      </w:r>
      <w:bookmarkEnd w:id="73"/>
      <w:bookmarkEnd w:id="74"/>
      <w:bookmarkEnd w:id="75"/>
    </w:p>
    <w:p w14:paraId="5CF2404F" w14:textId="77777777" w:rsidR="00136145" w:rsidRPr="00136145" w:rsidRDefault="00136145" w:rsidP="00136145">
      <w:pPr>
        <w:rPr>
          <w:lang w:val="en-CA"/>
        </w:rPr>
      </w:pPr>
    </w:p>
    <w:p w14:paraId="0D171337" w14:textId="0B7259F6" w:rsidR="00913947" w:rsidRPr="0088325E" w:rsidRDefault="00913947" w:rsidP="009272AA">
      <w:pPr>
        <w:widowControl w:val="0"/>
        <w:spacing w:line="36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4948E292" w14:textId="2A52BB61" w:rsidR="00913947" w:rsidRPr="0088325E" w:rsidRDefault="00913947" w:rsidP="004543E6">
      <w:pPr>
        <w:pStyle w:val="ListParagraph"/>
        <w:widowControl w:val="0"/>
        <w:numPr>
          <w:ilvl w:val="0"/>
          <w:numId w:val="12"/>
        </w:numPr>
        <w:rPr>
          <w:rFonts w:asciiTheme="minorHAnsi" w:eastAsia="Times New Roman" w:hAnsiTheme="minorHAnsi"/>
          <w:sz w:val="18"/>
          <w:szCs w:val="18"/>
          <w:lang w:val="en-CA"/>
        </w:rPr>
      </w:pPr>
      <w:r w:rsidRPr="0088325E">
        <w:rPr>
          <w:rFonts w:asciiTheme="minorHAnsi" w:hAnsiTheme="minorHAnsi"/>
          <w:sz w:val="18"/>
          <w:szCs w:val="18"/>
          <w:lang w:val="en-CA"/>
        </w:rPr>
        <w:t>All vaccinations given to the patient.</w:t>
      </w:r>
    </w:p>
    <w:p w14:paraId="0241BBEC" w14:textId="77777777" w:rsidR="004146EB" w:rsidRPr="0088325E" w:rsidRDefault="004146EB" w:rsidP="0088325E">
      <w:pPr>
        <w:widowControl w:val="0"/>
        <w:ind w:left="360"/>
        <w:rPr>
          <w:rFonts w:eastAsia="Times New Roman"/>
          <w:sz w:val="18"/>
          <w:szCs w:val="18"/>
          <w:lang w:val="en-CA"/>
        </w:rPr>
      </w:pPr>
    </w:p>
    <w:tbl>
      <w:tblPr>
        <w:tblpPr w:leftFromText="180" w:rightFromText="180" w:vertAnchor="text" w:horzAnchor="margin" w:tblpY="40"/>
        <w:tblOverlap w:val="never"/>
        <w:tblW w:w="4861" w:type="pct"/>
        <w:tblLook w:val="0400" w:firstRow="0" w:lastRow="0" w:firstColumn="0" w:lastColumn="0" w:noHBand="0" w:noVBand="1"/>
      </w:tblPr>
      <w:tblGrid>
        <w:gridCol w:w="2004"/>
        <w:gridCol w:w="6634"/>
        <w:gridCol w:w="1842"/>
      </w:tblGrid>
      <w:tr w:rsidR="009272AA" w:rsidRPr="004C40DB" w14:paraId="27D64726"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DAF8FFF" w14:textId="77777777" w:rsidR="009272AA" w:rsidRPr="0088325E" w:rsidRDefault="009272AA" w:rsidP="009272AA">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3165" w:type="pct"/>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333E44F" w14:textId="77777777" w:rsidR="009272AA" w:rsidRPr="0088325E" w:rsidRDefault="009272AA" w:rsidP="009272AA">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879" w:type="pct"/>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18CA66CB" w14:textId="0D097640" w:rsidR="009272AA" w:rsidRPr="0088325E" w:rsidRDefault="009272AA" w:rsidP="009272AA">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272AA" w:rsidRPr="004C40DB" w14:paraId="63643EE7"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27448A1"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Vaccine_ID</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21341CD" w14:textId="0C202F2E"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16966543"/>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7D00BDF" w14:textId="2B8439D0" w:rsidR="009272AA" w:rsidRPr="0088325E" w:rsidRDefault="00BD38FC" w:rsidP="009272AA">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51359F" w:rsidRPr="004C40DB" w14:paraId="3F44E352"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17CE1C68"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9247841" w14:textId="382E070F"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166633123"/>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7263179" w14:textId="4426E115"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7867415A"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7902ED1"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Patient_ID</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160FAB7" w14:textId="30CB424F"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809251022"/>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107F22D0" w14:textId="03801238"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58D0B1B6"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C4317F3" w14:textId="291DF2F4"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Encounter_ID</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FAA1AA" w14:textId="1D72D912"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Unique ID for each Encounter</w:t>
            </w:r>
          </w:p>
        </w:tc>
        <w:sdt>
          <w:sdtPr>
            <w:rPr>
              <w:rFonts w:eastAsia="Times New Roman"/>
              <w:sz w:val="20"/>
              <w:szCs w:val="20"/>
              <w:lang w:val="en-CA"/>
            </w:rPr>
            <w:id w:val="-1212413467"/>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E18CF2C" w14:textId="71CE4E98"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54EC776D"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93E6E14"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GivenDate</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11E2BC" w14:textId="35F9276B"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Date of vaccine administration</w:t>
            </w:r>
          </w:p>
        </w:tc>
        <w:sdt>
          <w:sdtPr>
            <w:rPr>
              <w:rFonts w:eastAsia="Times New Roman"/>
              <w:sz w:val="20"/>
              <w:szCs w:val="20"/>
              <w:lang w:val="en-CA"/>
            </w:rPr>
            <w:id w:val="1498842263"/>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8342E9A" w14:textId="0081E00E" w:rsidR="009272AA" w:rsidRPr="0088325E" w:rsidRDefault="00BD38FC" w:rsidP="009272AA">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r w:rsidR="009272AA" w:rsidRPr="004C40DB" w14:paraId="0D19DA5A"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EAE7441" w14:textId="7CFE33F5"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ExpiryDate</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5AEAB6B" w14:textId="1CF02679"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Vaccine expiry date</w:t>
            </w:r>
          </w:p>
        </w:tc>
        <w:sdt>
          <w:sdtPr>
            <w:rPr>
              <w:rFonts w:eastAsia="Times New Roman"/>
              <w:sz w:val="20"/>
              <w:szCs w:val="20"/>
              <w:lang w:val="en-CA"/>
            </w:rPr>
            <w:id w:val="-575515845"/>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8F2FE7D" w14:textId="27B9946C"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2DBDB5E2"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C03CC60"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Name_calc</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8C46FCB" w14:textId="740C7A66"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Standardized description of vaccine name</w:t>
            </w:r>
          </w:p>
        </w:tc>
        <w:sdt>
          <w:sdtPr>
            <w:rPr>
              <w:rFonts w:eastAsia="Times New Roman"/>
              <w:sz w:val="20"/>
              <w:szCs w:val="20"/>
              <w:lang w:val="en-CA"/>
            </w:rPr>
            <w:id w:val="1003396857"/>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3018E52" w14:textId="14B8AFBF"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1A150766"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2CDB979"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CodeType_calc</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9514507" w14:textId="2AA3CEC0"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Standardized vaccine code type (ATC)</w:t>
            </w:r>
          </w:p>
        </w:tc>
        <w:sdt>
          <w:sdtPr>
            <w:rPr>
              <w:rFonts w:eastAsia="Times New Roman"/>
              <w:sz w:val="20"/>
              <w:szCs w:val="20"/>
              <w:lang w:val="en-CA"/>
            </w:rPr>
            <w:id w:val="2083025047"/>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DD1F0F1" w14:textId="5AFEE858"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596B5E62"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3454388"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Code_calc</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33C9F0F" w14:textId="3C91B7A8" w:rsidR="009272AA" w:rsidRPr="0088325E" w:rsidRDefault="005A59A0" w:rsidP="009272AA">
            <w:pPr>
              <w:widowControl w:val="0"/>
              <w:spacing w:line="240" w:lineRule="auto"/>
              <w:rPr>
                <w:rFonts w:ascii="Times" w:eastAsia="Times" w:hAnsi="Times" w:cs="Times"/>
                <w:sz w:val="20"/>
                <w:szCs w:val="20"/>
                <w:lang w:val="en-CA"/>
              </w:rPr>
            </w:pPr>
            <w:r>
              <w:rPr>
                <w:sz w:val="18"/>
                <w:szCs w:val="18"/>
                <w:lang w:val="en-CA"/>
              </w:rPr>
              <w:t>Standardized vaccine code</w:t>
            </w:r>
          </w:p>
        </w:tc>
        <w:sdt>
          <w:sdtPr>
            <w:rPr>
              <w:rFonts w:eastAsia="Times New Roman"/>
              <w:sz w:val="20"/>
              <w:szCs w:val="20"/>
              <w:lang w:val="en-CA"/>
            </w:rPr>
            <w:id w:val="1252545164"/>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7AED699" w14:textId="12E66588"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69F4609F"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710B54A" w14:textId="3F1C3C7C"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DIN</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70789A3"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DIN number for the vaccine</w:t>
            </w:r>
          </w:p>
        </w:tc>
        <w:sdt>
          <w:sdtPr>
            <w:rPr>
              <w:rFonts w:eastAsia="Times New Roman"/>
              <w:sz w:val="20"/>
              <w:szCs w:val="20"/>
              <w:lang w:val="en-CA"/>
            </w:rPr>
            <w:id w:val="1676841826"/>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737FD11" w14:textId="3617405B"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44B920AD"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F2B9FBB" w14:textId="39492BE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Dose</w:t>
            </w:r>
            <w:r w:rsidR="00E0631A">
              <w:rPr>
                <w:sz w:val="18"/>
                <w:szCs w:val="18"/>
                <w:lang w:val="en-CA"/>
              </w:rPr>
              <w:t>_calc</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79BBF52"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Number of units/volumes of the administered vaccine</w:t>
            </w:r>
          </w:p>
        </w:tc>
        <w:sdt>
          <w:sdtPr>
            <w:rPr>
              <w:rFonts w:eastAsia="Times New Roman"/>
              <w:sz w:val="20"/>
              <w:szCs w:val="20"/>
              <w:lang w:val="en-CA"/>
            </w:rPr>
            <w:id w:val="-166177705"/>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D078655" w14:textId="6E143DBB"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0506C86F"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D2776BA" w14:textId="47260200"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UnitOfMeasure</w:t>
            </w:r>
            <w:r w:rsidR="00E0631A">
              <w:rPr>
                <w:sz w:val="18"/>
                <w:szCs w:val="18"/>
                <w:lang w:val="en-CA"/>
              </w:rPr>
              <w:t>_calc</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E0263EF"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Units used for the vaccine</w:t>
            </w:r>
          </w:p>
        </w:tc>
        <w:sdt>
          <w:sdtPr>
            <w:rPr>
              <w:rFonts w:eastAsia="Times New Roman"/>
              <w:sz w:val="20"/>
              <w:szCs w:val="20"/>
              <w:lang w:val="en-CA"/>
            </w:rPr>
            <w:id w:val="214245718"/>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CC0A1A9" w14:textId="164EB156"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6494D79B"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043FD7F"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NotGiven</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B60F3A9"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Identifies if vaccination was prevented</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170846B" w14:textId="52D86118" w:rsidR="009272AA" w:rsidRPr="0088325E" w:rsidRDefault="009272AA" w:rsidP="009272AA">
            <w:pPr>
              <w:widowControl w:val="0"/>
              <w:spacing w:line="240" w:lineRule="auto"/>
              <w:jc w:val="center"/>
              <w:rPr>
                <w:rFonts w:eastAsia="Times New Roman"/>
                <w:sz w:val="20"/>
                <w:szCs w:val="20"/>
                <w:lang w:val="en-CA"/>
              </w:rPr>
            </w:pPr>
            <w:r w:rsidRPr="0088325E">
              <w:rPr>
                <w:rFonts w:eastAsia="Times"/>
                <w:sz w:val="20"/>
                <w:szCs w:val="20"/>
                <w:lang w:val="en-CA"/>
              </w:rPr>
              <w:t xml:space="preserve"> </w:t>
            </w:r>
            <w:r w:rsidR="00BD38FC">
              <w:rPr>
                <w:rFonts w:eastAsia="Times New Roman"/>
                <w:sz w:val="20"/>
                <w:szCs w:val="20"/>
                <w:lang w:val="en-CA"/>
              </w:rPr>
              <w:t xml:space="preserve"> </w:t>
            </w:r>
            <w:sdt>
              <w:sdtPr>
                <w:rPr>
                  <w:rFonts w:eastAsia="Times New Roman"/>
                  <w:sz w:val="20"/>
                  <w:szCs w:val="20"/>
                  <w:lang w:val="en-CA"/>
                </w:rPr>
                <w:id w:val="1726495698"/>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272AA" w:rsidRPr="004C40DB" w14:paraId="3184EBB7"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D20543D" w14:textId="1827A5F9"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NotGivenReason</w:t>
            </w:r>
            <w:r w:rsidR="00E0631A">
              <w:rPr>
                <w:sz w:val="18"/>
                <w:szCs w:val="18"/>
                <w:lang w:val="en-CA"/>
              </w:rPr>
              <w:t>_calc</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C4C7676"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Represents the reason a vaccine was not administered to a patient</w:t>
            </w:r>
          </w:p>
        </w:tc>
        <w:sdt>
          <w:sdtPr>
            <w:rPr>
              <w:rFonts w:eastAsia="Times New Roman"/>
              <w:sz w:val="20"/>
              <w:szCs w:val="20"/>
              <w:lang w:val="en-CA"/>
            </w:rPr>
            <w:id w:val="40260821"/>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695F97" w14:textId="6749999E"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18702276"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3538660" w14:textId="4417117B"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Reaction</w:t>
            </w:r>
            <w:r w:rsidR="00E0631A">
              <w:rPr>
                <w:sz w:val="18"/>
                <w:szCs w:val="18"/>
                <w:lang w:val="en-CA"/>
              </w:rPr>
              <w:t>_calc</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4656E1DF"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Adverse reaction related to immunization</w:t>
            </w:r>
          </w:p>
        </w:tc>
        <w:tc>
          <w:tcPr>
            <w:tcW w:w="879"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E240F6B" w14:textId="0AD0AAED" w:rsidR="009272AA" w:rsidRPr="0088325E" w:rsidRDefault="009272AA" w:rsidP="009272AA">
            <w:pPr>
              <w:widowControl w:val="0"/>
              <w:spacing w:line="240" w:lineRule="auto"/>
              <w:jc w:val="center"/>
              <w:rPr>
                <w:rFonts w:eastAsia="Times New Roman"/>
                <w:sz w:val="20"/>
                <w:szCs w:val="20"/>
                <w:lang w:val="en-CA"/>
              </w:rPr>
            </w:pPr>
            <w:r w:rsidRPr="0088325E">
              <w:rPr>
                <w:rFonts w:eastAsia="Times"/>
                <w:sz w:val="20"/>
                <w:szCs w:val="20"/>
                <w:lang w:val="en-CA"/>
              </w:rPr>
              <w:t xml:space="preserve"> </w:t>
            </w:r>
            <w:r w:rsidR="00BD38FC">
              <w:rPr>
                <w:rFonts w:eastAsia="Times New Roman"/>
                <w:sz w:val="20"/>
                <w:szCs w:val="20"/>
                <w:lang w:val="en-CA"/>
              </w:rPr>
              <w:t xml:space="preserve"> </w:t>
            </w:r>
            <w:sdt>
              <w:sdtPr>
                <w:rPr>
                  <w:rFonts w:eastAsia="Times New Roman"/>
                  <w:sz w:val="20"/>
                  <w:szCs w:val="20"/>
                  <w:lang w:val="en-CA"/>
                </w:rPr>
                <w:id w:val="129038994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272AA" w:rsidRPr="004C40DB" w14:paraId="328711E4"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20E6D140" w14:textId="44067539"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AdminSite</w:t>
            </w:r>
            <w:r w:rsidR="00E0631A">
              <w:rPr>
                <w:sz w:val="18"/>
                <w:szCs w:val="18"/>
                <w:lang w:val="en-CA"/>
              </w:rPr>
              <w:t>_calc</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51F6498F"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Site of vaccine administration</w:t>
            </w:r>
          </w:p>
        </w:tc>
        <w:sdt>
          <w:sdtPr>
            <w:rPr>
              <w:rFonts w:eastAsia="Times New Roman"/>
              <w:sz w:val="20"/>
              <w:szCs w:val="20"/>
              <w:lang w:val="en-CA"/>
            </w:rPr>
            <w:id w:val="9271603"/>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7070CD76" w14:textId="7A220380"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565EA55E"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2C63292" w14:textId="46CBE7DE"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Route</w:t>
            </w:r>
            <w:r w:rsidR="00864C53">
              <w:rPr>
                <w:sz w:val="18"/>
                <w:szCs w:val="18"/>
                <w:lang w:val="en-CA"/>
              </w:rPr>
              <w:t>*</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088EBD3F"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Route of vaccine administration</w:t>
            </w:r>
          </w:p>
        </w:tc>
        <w:sdt>
          <w:sdtPr>
            <w:rPr>
              <w:rFonts w:eastAsia="Times New Roman"/>
              <w:sz w:val="20"/>
              <w:szCs w:val="20"/>
              <w:lang w:val="en-CA"/>
            </w:rPr>
            <w:id w:val="1106005189"/>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14:paraId="66FEC1D3" w14:textId="4278CC54"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1B93ADCC"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07FADD05"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Lot</w:t>
            </w:r>
          </w:p>
        </w:tc>
        <w:tc>
          <w:tcPr>
            <w:tcW w:w="3165"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3DFDC270"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The vaccine lot number</w:t>
            </w:r>
          </w:p>
        </w:tc>
        <w:sdt>
          <w:sdtPr>
            <w:rPr>
              <w:rFonts w:eastAsia="Times New Roman"/>
              <w:sz w:val="20"/>
              <w:szCs w:val="20"/>
              <w:lang w:val="en-CA"/>
            </w:rPr>
            <w:id w:val="1665584098"/>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B191050" w14:textId="7DEF0C94" w:rsidR="009272AA" w:rsidRPr="0088325E" w:rsidRDefault="00BD38FC" w:rsidP="009272AA">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272AA" w:rsidRPr="004C40DB" w14:paraId="6633E83C" w14:textId="77777777" w:rsidTr="00366531">
        <w:trPr>
          <w:trHeight w:val="20"/>
        </w:trPr>
        <w:tc>
          <w:tcPr>
            <w:tcW w:w="956"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0B7F31B2"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3165"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29A23130" w14:textId="77777777" w:rsidR="009272AA" w:rsidRPr="0088325E" w:rsidRDefault="009272AA" w:rsidP="009272AA">
            <w:pPr>
              <w:widowControl w:val="0"/>
              <w:spacing w:line="240" w:lineRule="auto"/>
              <w:rPr>
                <w:rFonts w:ascii="Times" w:eastAsia="Times" w:hAnsi="Times" w:cs="Times"/>
                <w:sz w:val="20"/>
                <w:szCs w:val="20"/>
                <w:lang w:val="en-CA"/>
              </w:rPr>
            </w:pPr>
            <w:r w:rsidRPr="0088325E">
              <w:rPr>
                <w:sz w:val="18"/>
                <w:szCs w:val="18"/>
                <w:lang w:val="en-CA"/>
              </w:rPr>
              <w:t>EMR date stamp of the record</w:t>
            </w:r>
          </w:p>
        </w:tc>
        <w:sdt>
          <w:sdtPr>
            <w:rPr>
              <w:rFonts w:eastAsia="Times New Roman"/>
              <w:sz w:val="20"/>
              <w:szCs w:val="20"/>
              <w:lang w:val="en-CA"/>
            </w:rPr>
            <w:id w:val="671997184"/>
            <w14:checkbox>
              <w14:checked w14:val="0"/>
              <w14:checkedState w14:val="2612" w14:font="MS Gothic"/>
              <w14:uncheckedState w14:val="2610" w14:font="MS Gothic"/>
            </w14:checkbox>
          </w:sdtPr>
          <w:sdtContent>
            <w:tc>
              <w:tcPr>
                <w:tcW w:w="879" w:type="pc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tcPr>
              <w:p w14:paraId="4E45C8C4" w14:textId="55108125" w:rsidR="009272AA" w:rsidRPr="0088325E" w:rsidRDefault="00BD38FC" w:rsidP="009272AA">
                <w:pPr>
                  <w:widowControl w:val="0"/>
                  <w:spacing w:line="240" w:lineRule="auto"/>
                  <w:jc w:val="center"/>
                  <w:rPr>
                    <w:rFonts w:eastAsia="Times"/>
                    <w:sz w:val="20"/>
                    <w:szCs w:val="20"/>
                    <w:lang w:val="en-CA"/>
                  </w:rPr>
                </w:pPr>
                <w:r>
                  <w:rPr>
                    <w:rFonts w:ascii="MS Gothic" w:eastAsia="MS Gothic" w:hAnsi="MS Gothic" w:hint="eastAsia"/>
                    <w:sz w:val="20"/>
                    <w:szCs w:val="20"/>
                    <w:lang w:val="en-CA"/>
                  </w:rPr>
                  <w:t>☐</w:t>
                </w:r>
              </w:p>
            </w:tc>
          </w:sdtContent>
        </w:sdt>
      </w:tr>
    </w:tbl>
    <w:p w14:paraId="7D19CB0C" w14:textId="77777777" w:rsidR="00F043F2" w:rsidRDefault="00F043F2" w:rsidP="009272AA">
      <w:pPr>
        <w:widowControl w:val="0"/>
        <w:spacing w:line="240" w:lineRule="auto"/>
        <w:rPr>
          <w:b/>
          <w:lang w:val="en-CA"/>
        </w:rPr>
      </w:pPr>
    </w:p>
    <w:p w14:paraId="5AA7C7F5" w14:textId="77777777" w:rsidR="00F043F2" w:rsidRDefault="00F043F2">
      <w:pPr>
        <w:rPr>
          <w:b/>
          <w:lang w:val="en-CA"/>
        </w:rPr>
      </w:pPr>
      <w:r>
        <w:rPr>
          <w:b/>
          <w:lang w:val="en-CA"/>
        </w:rPr>
        <w:br w:type="page"/>
      </w:r>
    </w:p>
    <w:p w14:paraId="42454BE5" w14:textId="2409D97E" w:rsidR="00913947" w:rsidRPr="0088325E" w:rsidRDefault="00913947" w:rsidP="00136145">
      <w:pPr>
        <w:pStyle w:val="Heading1"/>
        <w:rPr>
          <w:sz w:val="18"/>
          <w:szCs w:val="18"/>
          <w:lang w:val="en-CA"/>
        </w:rPr>
      </w:pPr>
      <w:bookmarkStart w:id="76" w:name="_Toc106738663"/>
      <w:bookmarkStart w:id="77" w:name="_Toc106741150"/>
      <w:bookmarkStart w:id="78" w:name="_Toc106741221"/>
      <w:r w:rsidRPr="0088325E">
        <w:rPr>
          <w:lang w:val="en-CA"/>
        </w:rPr>
        <w:t>Table: DiseaseCase</w:t>
      </w:r>
      <w:bookmarkEnd w:id="76"/>
      <w:bookmarkEnd w:id="77"/>
      <w:bookmarkEnd w:id="78"/>
    </w:p>
    <w:p w14:paraId="777D59C5" w14:textId="77777777" w:rsidR="00913947" w:rsidRPr="0088325E" w:rsidRDefault="00913947" w:rsidP="00913947">
      <w:pPr>
        <w:widowControl w:val="0"/>
        <w:spacing w:line="240" w:lineRule="auto"/>
        <w:rPr>
          <w:rFonts w:ascii="Times" w:eastAsia="Times" w:hAnsi="Times" w:cs="Times"/>
          <w:sz w:val="20"/>
          <w:szCs w:val="20"/>
          <w:lang w:val="en-CA"/>
        </w:rPr>
      </w:pPr>
    </w:p>
    <w:p w14:paraId="1EE9C2A5" w14:textId="42EB438B"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08DCF2F6" w14:textId="2BC083CA" w:rsidR="00913947" w:rsidRPr="0088325E" w:rsidRDefault="00913947" w:rsidP="0088325E">
      <w:pPr>
        <w:pStyle w:val="ListParagraph"/>
        <w:widowControl w:val="0"/>
        <w:numPr>
          <w:ilvl w:val="0"/>
          <w:numId w:val="12"/>
        </w:numPr>
        <w:rPr>
          <w:rFonts w:asciiTheme="minorHAnsi" w:eastAsia="Times New Roman" w:hAnsiTheme="minorHAnsi"/>
          <w:sz w:val="18"/>
          <w:szCs w:val="18"/>
          <w:lang w:val="en-CA"/>
        </w:rPr>
      </w:pPr>
      <w:r w:rsidRPr="0088325E">
        <w:rPr>
          <w:rFonts w:asciiTheme="minorHAnsi" w:hAnsiTheme="minorHAnsi"/>
          <w:sz w:val="18"/>
          <w:szCs w:val="18"/>
          <w:lang w:val="en-CA"/>
        </w:rPr>
        <w:t>Patients in the Patient table who have one or more of the Index Diseases.</w:t>
      </w:r>
    </w:p>
    <w:p w14:paraId="1F6171A1" w14:textId="17152772" w:rsidR="00913947" w:rsidRPr="0088325E" w:rsidRDefault="00913947" w:rsidP="0088325E">
      <w:pPr>
        <w:pStyle w:val="ListParagraph"/>
        <w:widowControl w:val="0"/>
        <w:numPr>
          <w:ilvl w:val="0"/>
          <w:numId w:val="12"/>
        </w:numPr>
        <w:rPr>
          <w:rFonts w:asciiTheme="minorHAnsi" w:eastAsia="Times New Roman" w:hAnsiTheme="minorHAnsi"/>
          <w:sz w:val="18"/>
          <w:szCs w:val="18"/>
          <w:lang w:val="en-CA"/>
        </w:rPr>
      </w:pPr>
      <w:r w:rsidRPr="0088325E">
        <w:rPr>
          <w:rFonts w:asciiTheme="minorHAnsi" w:hAnsiTheme="minorHAnsi"/>
          <w:sz w:val="18"/>
          <w:szCs w:val="18"/>
          <w:lang w:val="en-CA"/>
        </w:rPr>
        <w:t>Populated by the case detection algorithm.</w:t>
      </w:r>
    </w:p>
    <w:p w14:paraId="7850F20B"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1620"/>
        <w:gridCol w:w="7017"/>
        <w:gridCol w:w="1843"/>
      </w:tblGrid>
      <w:tr w:rsidR="00913947" w:rsidRPr="004C40DB" w14:paraId="6B0BFD43"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546297EA"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701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56AD907"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4F14C665" w14:textId="3F0A35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1E7DD1FC"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5FFD4B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DiseaseCase_ID</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2918253" w14:textId="3E9E46A7" w:rsidR="00913947" w:rsidRPr="0088325E" w:rsidRDefault="009D2456"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51604636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34162F3" w14:textId="40C0A5AE"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51359F" w:rsidRPr="004C40DB" w14:paraId="0EF09BAA"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BED6286" w14:textId="77777777" w:rsidR="0051359F" w:rsidRPr="0088325E" w:rsidRDefault="0051359F" w:rsidP="0051359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70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3CE98E70" w14:textId="51E07B02" w:rsidR="0051359F" w:rsidRPr="0088325E" w:rsidRDefault="0051359F" w:rsidP="0051359F">
            <w:pPr>
              <w:widowControl w:val="0"/>
              <w:spacing w:line="240" w:lineRule="auto"/>
              <w:rPr>
                <w:rFonts w:ascii="Times" w:eastAsia="Times" w:hAnsi="Times" w:cs="Times"/>
                <w:sz w:val="20"/>
                <w:szCs w:val="20"/>
                <w:lang w:val="en-CA"/>
              </w:rPr>
            </w:pPr>
            <w:r>
              <w:rPr>
                <w:sz w:val="18"/>
                <w:szCs w:val="18"/>
                <w:lang w:val="en-CA"/>
              </w:rPr>
              <w:t>Unique ID for each Network</w:t>
            </w:r>
            <w:r w:rsidRPr="00773D9E" w:rsidDel="00496E94">
              <w:rPr>
                <w:sz w:val="18"/>
                <w:szCs w:val="18"/>
                <w:lang w:val="en-CA"/>
              </w:rPr>
              <w:t xml:space="preserve"> </w:t>
            </w:r>
          </w:p>
        </w:tc>
        <w:sdt>
          <w:sdtPr>
            <w:rPr>
              <w:rFonts w:eastAsia="Times New Roman"/>
              <w:sz w:val="20"/>
              <w:szCs w:val="20"/>
              <w:lang w:val="en-CA"/>
            </w:rPr>
            <w:id w:val="29342117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670A3DC5" w14:textId="1D3D50FF" w:rsidR="0051359F" w:rsidRPr="0088325E" w:rsidRDefault="00BD38FC" w:rsidP="0051359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FD2FFDF"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38FC83E"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E01C219" w14:textId="3C9D38AA" w:rsidR="00913947" w:rsidRPr="0088325E" w:rsidRDefault="009D2456"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33348653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4800F2E" w14:textId="3A8C0FF9"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A41B83E"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CAEF5A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Disease</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F125011"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The Patient's chronic condition of interest to this database</w:t>
            </w:r>
          </w:p>
        </w:tc>
        <w:sdt>
          <w:sdtPr>
            <w:rPr>
              <w:rFonts w:eastAsia="Times New Roman"/>
              <w:sz w:val="20"/>
              <w:szCs w:val="20"/>
              <w:lang w:val="en-CA"/>
            </w:rPr>
            <w:id w:val="-1712655257"/>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7C96A4EB" w14:textId="471E15AE"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D94A29" w:rsidRPr="004C40DB" w14:paraId="06E13E8E"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0429159" w14:textId="1A681289" w:rsidR="00D94A29" w:rsidRPr="00D94A29" w:rsidRDefault="00D94A29" w:rsidP="00FB275F">
            <w:pPr>
              <w:widowControl w:val="0"/>
              <w:spacing w:line="240" w:lineRule="auto"/>
              <w:rPr>
                <w:sz w:val="18"/>
                <w:szCs w:val="18"/>
                <w:lang w:val="en-CA"/>
              </w:rPr>
            </w:pPr>
            <w:r>
              <w:rPr>
                <w:sz w:val="18"/>
                <w:szCs w:val="18"/>
                <w:lang w:val="en-CA"/>
              </w:rPr>
              <w:t>Version</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4CEAA5E" w14:textId="48E9F32B" w:rsidR="00D94A29" w:rsidRPr="00D94A29" w:rsidRDefault="00D94A29" w:rsidP="00FB275F">
            <w:pPr>
              <w:widowControl w:val="0"/>
              <w:spacing w:line="240" w:lineRule="auto"/>
              <w:rPr>
                <w:sz w:val="18"/>
                <w:szCs w:val="18"/>
                <w:lang w:val="en-CA"/>
              </w:rPr>
            </w:pPr>
            <w:r>
              <w:rPr>
                <w:sz w:val="18"/>
                <w:szCs w:val="18"/>
                <w:lang w:val="en-CA"/>
              </w:rPr>
              <w:t>Version of the case detection algorithm</w:t>
            </w:r>
          </w:p>
        </w:tc>
        <w:sdt>
          <w:sdtPr>
            <w:rPr>
              <w:rFonts w:eastAsia="Times New Roman"/>
              <w:sz w:val="20"/>
              <w:szCs w:val="20"/>
              <w:lang w:val="en-CA"/>
            </w:rPr>
            <w:id w:val="-105731982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76ACA56" w14:textId="18283097" w:rsidR="00D94A29" w:rsidRPr="00E05724"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D94A29" w:rsidRPr="004C40DB" w14:paraId="7036E8D4"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6A178D3" w14:textId="13193750" w:rsidR="00D94A29" w:rsidRPr="00D94A29" w:rsidRDefault="00D94A29" w:rsidP="00FB275F">
            <w:pPr>
              <w:widowControl w:val="0"/>
              <w:spacing w:line="240" w:lineRule="auto"/>
              <w:rPr>
                <w:sz w:val="18"/>
                <w:szCs w:val="18"/>
                <w:lang w:val="en-CA"/>
              </w:rPr>
            </w:pPr>
            <w:r>
              <w:rPr>
                <w:sz w:val="18"/>
                <w:szCs w:val="18"/>
                <w:lang w:val="en-CA"/>
              </w:rPr>
              <w:t>IsDefaultDefinition</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A4EC27" w14:textId="40B4F489" w:rsidR="00D94A29" w:rsidRPr="00D94A29" w:rsidRDefault="00D94A29" w:rsidP="00FB275F">
            <w:pPr>
              <w:widowControl w:val="0"/>
              <w:spacing w:line="240" w:lineRule="auto"/>
              <w:rPr>
                <w:sz w:val="18"/>
                <w:szCs w:val="18"/>
                <w:lang w:val="en-CA"/>
              </w:rPr>
            </w:pPr>
            <w:r>
              <w:rPr>
                <w:sz w:val="18"/>
                <w:szCs w:val="18"/>
                <w:lang w:val="en-CA"/>
              </w:rPr>
              <w:t>Flag to indicate if the Version is the default</w:t>
            </w:r>
          </w:p>
        </w:tc>
        <w:sdt>
          <w:sdtPr>
            <w:rPr>
              <w:rFonts w:eastAsia="Times New Roman"/>
              <w:sz w:val="20"/>
              <w:szCs w:val="20"/>
              <w:lang w:val="en-CA"/>
            </w:rPr>
            <w:id w:val="-2140324982"/>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104622C" w14:textId="38C20CA5" w:rsidR="00D94A29" w:rsidRPr="00E05724"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E40C99A" w14:textId="77777777" w:rsidTr="00366531">
        <w:tc>
          <w:tcPr>
            <w:tcW w:w="162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645F985" w14:textId="2196EDAC" w:rsidR="00913947" w:rsidRPr="0088325E" w:rsidRDefault="00D94A29" w:rsidP="00FB275F">
            <w:pPr>
              <w:widowControl w:val="0"/>
              <w:spacing w:line="240" w:lineRule="auto"/>
              <w:rPr>
                <w:rFonts w:ascii="Times" w:eastAsia="Times" w:hAnsi="Times" w:cs="Times"/>
                <w:sz w:val="20"/>
                <w:szCs w:val="20"/>
                <w:lang w:val="en-CA"/>
              </w:rPr>
            </w:pPr>
            <w:r w:rsidRPr="0088325E">
              <w:rPr>
                <w:sz w:val="18"/>
                <w:szCs w:val="18"/>
                <w:lang w:val="en-CA"/>
              </w:rPr>
              <w:t>Date</w:t>
            </w:r>
            <w:r>
              <w:rPr>
                <w:sz w:val="18"/>
                <w:szCs w:val="18"/>
                <w:lang w:val="en-CA"/>
              </w:rPr>
              <w:t>CaseDetected</w:t>
            </w:r>
          </w:p>
        </w:tc>
        <w:tc>
          <w:tcPr>
            <w:tcW w:w="701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A07A30D" w14:textId="4C54BA8D" w:rsidR="00913947" w:rsidRPr="0088325E" w:rsidRDefault="00913947" w:rsidP="00FB275F">
            <w:pPr>
              <w:widowControl w:val="0"/>
              <w:spacing w:line="240" w:lineRule="auto"/>
              <w:rPr>
                <w:sz w:val="18"/>
                <w:szCs w:val="18"/>
                <w:lang w:val="en-CA"/>
              </w:rPr>
            </w:pPr>
            <w:r w:rsidRPr="0088325E">
              <w:rPr>
                <w:sz w:val="18"/>
                <w:szCs w:val="18"/>
                <w:lang w:val="en-CA"/>
              </w:rPr>
              <w:t xml:space="preserve">Date </w:t>
            </w:r>
            <w:r w:rsidR="00D94A29">
              <w:rPr>
                <w:sz w:val="18"/>
                <w:szCs w:val="18"/>
                <w:lang w:val="en-CA"/>
              </w:rPr>
              <w:t>of</w:t>
            </w:r>
            <w:r w:rsidRPr="0088325E">
              <w:rPr>
                <w:sz w:val="18"/>
                <w:szCs w:val="18"/>
                <w:lang w:val="en-CA"/>
              </w:rPr>
              <w:t xml:space="preserve"> the earliest indicator for the case</w:t>
            </w:r>
          </w:p>
        </w:tc>
        <w:sdt>
          <w:sdtPr>
            <w:rPr>
              <w:rFonts w:eastAsia="Times New Roman"/>
              <w:sz w:val="20"/>
              <w:szCs w:val="20"/>
              <w:lang w:val="en-CA"/>
            </w:rPr>
            <w:id w:val="1863014811"/>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0206E9B7" w14:textId="7384174F"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bl>
    <w:p w14:paraId="7682F4A8" w14:textId="77777777" w:rsidR="00913947" w:rsidRPr="0088325E" w:rsidRDefault="00913947" w:rsidP="00913947">
      <w:pPr>
        <w:widowControl w:val="0"/>
        <w:spacing w:line="240" w:lineRule="auto"/>
        <w:rPr>
          <w:rFonts w:ascii="Times" w:eastAsia="Times" w:hAnsi="Times" w:cs="Times"/>
          <w:sz w:val="20"/>
          <w:szCs w:val="20"/>
          <w:lang w:val="en-CA"/>
        </w:rPr>
      </w:pPr>
    </w:p>
    <w:p w14:paraId="18F0CE77" w14:textId="77777777" w:rsidR="00913947" w:rsidRPr="0088325E" w:rsidRDefault="00913947" w:rsidP="00913947">
      <w:pPr>
        <w:widowControl w:val="0"/>
        <w:spacing w:line="240" w:lineRule="auto"/>
        <w:rPr>
          <w:b/>
          <w:sz w:val="18"/>
          <w:szCs w:val="18"/>
          <w:lang w:val="en-CA"/>
        </w:rPr>
      </w:pPr>
      <w:r w:rsidRPr="0088325E">
        <w:rPr>
          <w:lang w:val="en-CA"/>
        </w:rPr>
        <w:br w:type="page"/>
      </w:r>
    </w:p>
    <w:p w14:paraId="692D6167" w14:textId="17D79658" w:rsidR="00913947" w:rsidRPr="0088325E" w:rsidRDefault="00913947" w:rsidP="00136145">
      <w:pPr>
        <w:pStyle w:val="Heading1"/>
        <w:rPr>
          <w:lang w:val="en-CA"/>
        </w:rPr>
      </w:pPr>
      <w:bookmarkStart w:id="79" w:name="_Toc106738664"/>
      <w:bookmarkStart w:id="80" w:name="_Toc106741151"/>
      <w:bookmarkStart w:id="81" w:name="_Toc106741222"/>
      <w:r w:rsidRPr="0088325E">
        <w:rPr>
          <w:lang w:val="en-CA"/>
        </w:rPr>
        <w:t>Table: DiseaseCaseIndicator</w:t>
      </w:r>
      <w:bookmarkEnd w:id="79"/>
      <w:bookmarkEnd w:id="80"/>
      <w:bookmarkEnd w:id="81"/>
    </w:p>
    <w:p w14:paraId="0CFE92C6" w14:textId="77777777" w:rsidR="00913947" w:rsidRPr="0088325E" w:rsidRDefault="00913947" w:rsidP="00913947">
      <w:pPr>
        <w:widowControl w:val="0"/>
        <w:spacing w:line="240" w:lineRule="auto"/>
        <w:rPr>
          <w:rFonts w:ascii="Times" w:eastAsia="Times" w:hAnsi="Times" w:cs="Times"/>
          <w:sz w:val="20"/>
          <w:szCs w:val="20"/>
          <w:lang w:val="en-CA"/>
        </w:rPr>
      </w:pPr>
    </w:p>
    <w:p w14:paraId="1D516E0E" w14:textId="51B109F7" w:rsidR="00913947" w:rsidRPr="0088325E" w:rsidRDefault="00913947" w:rsidP="00913947">
      <w:pPr>
        <w:widowControl w:val="0"/>
        <w:spacing w:line="240" w:lineRule="auto"/>
        <w:rPr>
          <w:rFonts w:ascii="Times" w:eastAsia="Times" w:hAnsi="Times" w:cs="Times"/>
          <w:sz w:val="20"/>
          <w:szCs w:val="20"/>
          <w:lang w:val="en-CA"/>
        </w:rPr>
      </w:pPr>
      <w:r w:rsidRPr="0088325E">
        <w:rPr>
          <w:b/>
          <w:sz w:val="18"/>
          <w:szCs w:val="18"/>
          <w:lang w:val="en-CA"/>
        </w:rPr>
        <w:t xml:space="preserve">Table </w:t>
      </w:r>
      <w:r w:rsidR="00B62E3D">
        <w:rPr>
          <w:b/>
          <w:sz w:val="18"/>
          <w:szCs w:val="18"/>
          <w:lang w:val="en-CA"/>
        </w:rPr>
        <w:t>n</w:t>
      </w:r>
      <w:r w:rsidRPr="0088325E">
        <w:rPr>
          <w:b/>
          <w:sz w:val="18"/>
          <w:szCs w:val="18"/>
          <w:lang w:val="en-CA"/>
        </w:rPr>
        <w:t>otes:</w:t>
      </w:r>
    </w:p>
    <w:p w14:paraId="57F7C46F" w14:textId="710C5436" w:rsidR="00913947" w:rsidRPr="0088325E" w:rsidRDefault="00913947" w:rsidP="0088325E">
      <w:pPr>
        <w:pStyle w:val="ListParagraph"/>
        <w:widowControl w:val="0"/>
        <w:numPr>
          <w:ilvl w:val="0"/>
          <w:numId w:val="13"/>
        </w:numPr>
        <w:rPr>
          <w:rFonts w:asciiTheme="minorHAnsi" w:eastAsia="Times New Roman" w:hAnsiTheme="minorHAnsi"/>
          <w:sz w:val="18"/>
          <w:szCs w:val="18"/>
          <w:lang w:val="en-CA"/>
        </w:rPr>
      </w:pPr>
      <w:r w:rsidRPr="0088325E">
        <w:rPr>
          <w:rFonts w:asciiTheme="minorHAnsi" w:hAnsiTheme="minorHAnsi"/>
          <w:sz w:val="18"/>
          <w:szCs w:val="18"/>
          <w:lang w:val="en-CA"/>
        </w:rPr>
        <w:t xml:space="preserve">Collects </w:t>
      </w:r>
      <w:r w:rsidR="009A3AEE" w:rsidRPr="0088325E">
        <w:rPr>
          <w:rFonts w:asciiTheme="minorHAnsi" w:hAnsiTheme="minorHAnsi"/>
          <w:sz w:val="18"/>
          <w:szCs w:val="18"/>
          <w:lang w:val="en-CA"/>
        </w:rPr>
        <w:t>all</w:t>
      </w:r>
      <w:r w:rsidRPr="0088325E">
        <w:rPr>
          <w:rFonts w:asciiTheme="minorHAnsi" w:hAnsiTheme="minorHAnsi"/>
          <w:sz w:val="18"/>
          <w:szCs w:val="18"/>
          <w:lang w:val="en-CA"/>
        </w:rPr>
        <w:t xml:space="preserve"> the reasons that a patient has been identified as having an index disease.</w:t>
      </w:r>
    </w:p>
    <w:p w14:paraId="5737BCC0" w14:textId="1773CCC5" w:rsidR="00913947" w:rsidRPr="0088325E" w:rsidRDefault="00913947" w:rsidP="0088325E">
      <w:pPr>
        <w:pStyle w:val="ListParagraph"/>
        <w:widowControl w:val="0"/>
        <w:numPr>
          <w:ilvl w:val="0"/>
          <w:numId w:val="13"/>
        </w:numPr>
        <w:rPr>
          <w:rFonts w:asciiTheme="minorHAnsi" w:eastAsia="Times New Roman" w:hAnsiTheme="minorHAnsi"/>
          <w:sz w:val="18"/>
          <w:szCs w:val="18"/>
          <w:lang w:val="en-CA"/>
        </w:rPr>
      </w:pPr>
      <w:r w:rsidRPr="0088325E">
        <w:rPr>
          <w:rFonts w:asciiTheme="minorHAnsi" w:hAnsiTheme="minorHAnsi"/>
          <w:sz w:val="18"/>
          <w:szCs w:val="18"/>
          <w:lang w:val="en-CA"/>
        </w:rPr>
        <w:t>Populated by the case detection algorithm.</w:t>
      </w:r>
    </w:p>
    <w:p w14:paraId="1050F735" w14:textId="77777777" w:rsidR="00913947" w:rsidRPr="0088325E" w:rsidRDefault="00913947" w:rsidP="00913947">
      <w:pPr>
        <w:widowControl w:val="0"/>
        <w:spacing w:line="240" w:lineRule="auto"/>
        <w:rPr>
          <w:rFonts w:ascii="Times" w:eastAsia="Times" w:hAnsi="Times" w:cs="Times"/>
          <w:sz w:val="20"/>
          <w:szCs w:val="20"/>
          <w:lang w:val="en-CA"/>
        </w:rPr>
      </w:pPr>
    </w:p>
    <w:tbl>
      <w:tblPr>
        <w:tblW w:w="10480" w:type="dxa"/>
        <w:tblLayout w:type="fixed"/>
        <w:tblLook w:val="0400" w:firstRow="0" w:lastRow="0" w:firstColumn="0" w:lastColumn="0" w:noHBand="0" w:noVBand="1"/>
      </w:tblPr>
      <w:tblGrid>
        <w:gridCol w:w="2400"/>
        <w:gridCol w:w="6237"/>
        <w:gridCol w:w="1843"/>
      </w:tblGrid>
      <w:tr w:rsidR="00913947" w:rsidRPr="004C40DB" w14:paraId="6AF0CC2B"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0D285D7C"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Variable</w:t>
            </w:r>
          </w:p>
        </w:tc>
        <w:tc>
          <w:tcPr>
            <w:tcW w:w="6237"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60971E7C" w14:textId="77777777"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Definition</w:t>
            </w:r>
          </w:p>
        </w:tc>
        <w:tc>
          <w:tcPr>
            <w:tcW w:w="1843" w:type="dxa"/>
            <w:tcBorders>
              <w:top w:val="single" w:sz="8" w:space="0" w:color="000000"/>
              <w:left w:val="single" w:sz="8" w:space="0" w:color="000000"/>
              <w:bottom w:val="single" w:sz="8" w:space="0" w:color="000000"/>
              <w:right w:val="single" w:sz="8" w:space="0" w:color="000000"/>
            </w:tcBorders>
            <w:shd w:val="clear" w:color="auto" w:fill="C0C0C0"/>
            <w:tcMar>
              <w:top w:w="29" w:type="dxa"/>
              <w:left w:w="29" w:type="dxa"/>
              <w:bottom w:w="29" w:type="dxa"/>
              <w:right w:w="29" w:type="dxa"/>
            </w:tcMar>
          </w:tcPr>
          <w:p w14:paraId="20795CFB" w14:textId="05B1E343" w:rsidR="00913947" w:rsidRPr="0088325E" w:rsidRDefault="00913947" w:rsidP="00FB275F">
            <w:pPr>
              <w:widowControl w:val="0"/>
              <w:spacing w:line="240" w:lineRule="auto"/>
              <w:jc w:val="center"/>
              <w:rPr>
                <w:rFonts w:ascii="Times" w:eastAsia="Times" w:hAnsi="Times" w:cs="Times"/>
                <w:sz w:val="20"/>
                <w:szCs w:val="20"/>
                <w:lang w:val="en-CA"/>
              </w:rPr>
            </w:pPr>
            <w:r w:rsidRPr="0088325E">
              <w:rPr>
                <w:sz w:val="18"/>
                <w:szCs w:val="18"/>
                <w:lang w:val="en-CA"/>
              </w:rPr>
              <w:t xml:space="preserve">Check if required </w:t>
            </w:r>
          </w:p>
        </w:tc>
      </w:tr>
      <w:tr w:rsidR="00913947" w:rsidRPr="004C40DB" w14:paraId="56BAE2F1"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2D5764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DiseaseCaseIndicator_ID</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281202" w14:textId="12EE07FA" w:rsidR="00913947" w:rsidRPr="0088325E" w:rsidRDefault="009D2456" w:rsidP="00FB275F">
            <w:pPr>
              <w:widowControl w:val="0"/>
              <w:spacing w:line="240" w:lineRule="auto"/>
              <w:rPr>
                <w:rFonts w:ascii="Times" w:eastAsia="Times" w:hAnsi="Times" w:cs="Times"/>
                <w:sz w:val="20"/>
                <w:szCs w:val="20"/>
                <w:lang w:val="en-CA"/>
              </w:rPr>
            </w:pPr>
            <w:r>
              <w:rPr>
                <w:sz w:val="18"/>
                <w:szCs w:val="18"/>
                <w:lang w:val="en-CA"/>
              </w:rPr>
              <w:t>Internal Database ID</w:t>
            </w:r>
          </w:p>
        </w:tc>
        <w:sdt>
          <w:sdtPr>
            <w:rPr>
              <w:rFonts w:eastAsia="Times New Roman"/>
              <w:sz w:val="20"/>
              <w:szCs w:val="20"/>
              <w:lang w:val="en-CA"/>
            </w:rPr>
            <w:id w:val="-854881034"/>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647ACBF" w14:textId="026C3284"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0A939305"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5AA1234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Network_ID</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72D3FC17" w14:textId="481BF175" w:rsidR="00913947" w:rsidRPr="0088325E" w:rsidRDefault="009D2456" w:rsidP="00FB275F">
            <w:pPr>
              <w:widowControl w:val="0"/>
              <w:spacing w:line="240" w:lineRule="auto"/>
              <w:rPr>
                <w:rFonts w:ascii="Times" w:eastAsia="Times" w:hAnsi="Times" w:cs="Times"/>
                <w:sz w:val="20"/>
                <w:szCs w:val="20"/>
                <w:lang w:val="en-CA"/>
              </w:rPr>
            </w:pPr>
            <w:r>
              <w:rPr>
                <w:sz w:val="18"/>
                <w:szCs w:val="18"/>
                <w:lang w:val="en-CA"/>
              </w:rPr>
              <w:t>Unique ID for each Network</w:t>
            </w:r>
          </w:p>
        </w:tc>
        <w:sdt>
          <w:sdtPr>
            <w:rPr>
              <w:rFonts w:eastAsia="Times New Roman"/>
              <w:sz w:val="20"/>
              <w:szCs w:val="20"/>
              <w:lang w:val="en-CA"/>
            </w:rPr>
            <w:id w:val="92238476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29" w:type="dxa"/>
                  <w:left w:w="29" w:type="dxa"/>
                  <w:bottom w:w="29" w:type="dxa"/>
                  <w:right w:w="29" w:type="dxa"/>
                </w:tcMar>
              </w:tcPr>
              <w:p w14:paraId="497AE442" w14:textId="5B840089"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1E592DA2"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A819DF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Patient_ID</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9971821" w14:textId="5EEDEB3C" w:rsidR="00913947" w:rsidRPr="0088325E" w:rsidRDefault="009D2456" w:rsidP="00FB275F">
            <w:pPr>
              <w:widowControl w:val="0"/>
              <w:spacing w:line="240" w:lineRule="auto"/>
              <w:rPr>
                <w:rFonts w:ascii="Times" w:eastAsia="Times" w:hAnsi="Times" w:cs="Times"/>
                <w:sz w:val="20"/>
                <w:szCs w:val="20"/>
                <w:lang w:val="en-CA"/>
              </w:rPr>
            </w:pPr>
            <w:r>
              <w:rPr>
                <w:sz w:val="18"/>
                <w:szCs w:val="18"/>
                <w:lang w:val="en-CA"/>
              </w:rPr>
              <w:t>Unique ID for each Patient</w:t>
            </w:r>
          </w:p>
        </w:tc>
        <w:sdt>
          <w:sdtPr>
            <w:rPr>
              <w:rFonts w:eastAsia="Times New Roman"/>
              <w:sz w:val="20"/>
              <w:szCs w:val="20"/>
              <w:lang w:val="en-CA"/>
            </w:rPr>
            <w:id w:val="1949661396"/>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4857152" w14:textId="5B45090B"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3D342261"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E386755"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Disease</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4E10CA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The Patient's chronic condition of interest to this database</w:t>
            </w:r>
          </w:p>
        </w:tc>
        <w:bookmarkStart w:id="82" w:name="_gjdgxs" w:colFirst="0" w:colLast="0" w:displacedByCustomXml="next"/>
        <w:bookmarkEnd w:id="82" w:displacedByCustomXml="next"/>
        <w:sdt>
          <w:sdtPr>
            <w:rPr>
              <w:rFonts w:eastAsia="Times New Roman"/>
              <w:sz w:val="20"/>
              <w:szCs w:val="20"/>
              <w:lang w:val="en-CA"/>
            </w:rPr>
            <w:id w:val="157194349"/>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8AF6EA3" w14:textId="798E383B" w:rsidR="00913947" w:rsidRPr="0088325E" w:rsidRDefault="00BD38FC" w:rsidP="00FB275F">
                <w:pPr>
                  <w:widowControl w:val="0"/>
                  <w:spacing w:line="240" w:lineRule="auto"/>
                  <w:jc w:val="center"/>
                  <w:rPr>
                    <w:rFonts w:eastAsia="Times New Roman"/>
                    <w:sz w:val="20"/>
                    <w:szCs w:val="20"/>
                    <w:lang w:val="en-CA"/>
                  </w:rPr>
                </w:pPr>
                <w:r>
                  <w:rPr>
                    <w:rFonts w:ascii="MS Gothic" w:eastAsia="MS Gothic" w:hAnsi="MS Gothic" w:hint="eastAsia"/>
                    <w:sz w:val="20"/>
                    <w:szCs w:val="20"/>
                    <w:lang w:val="en-CA"/>
                  </w:rPr>
                  <w:t>☐</w:t>
                </w:r>
              </w:p>
            </w:tc>
          </w:sdtContent>
        </w:sdt>
      </w:tr>
      <w:tr w:rsidR="00913947" w:rsidRPr="004C40DB" w14:paraId="5D9F49C3"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417C1CD"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IndicatorType</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E7291CA"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General category that the indicator falls under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C4FD4B0" w14:textId="7DCC4869" w:rsidR="00913947" w:rsidRPr="0088325E" w:rsidRDefault="00913947" w:rsidP="00FB275F">
            <w:pPr>
              <w:widowControl w:val="0"/>
              <w:spacing w:line="240" w:lineRule="auto"/>
              <w:jc w:val="center"/>
              <w:rPr>
                <w:sz w:val="18"/>
                <w:szCs w:val="18"/>
                <w:lang w:val="en-CA"/>
              </w:rPr>
            </w:pPr>
            <w:r w:rsidRPr="0088325E">
              <w:rPr>
                <w:rFonts w:eastAsia="Times"/>
                <w:sz w:val="20"/>
                <w:szCs w:val="20"/>
                <w:lang w:val="en-CA"/>
              </w:rPr>
              <w:t xml:space="preserve"> </w:t>
            </w:r>
            <w:sdt>
              <w:sdtPr>
                <w:rPr>
                  <w:rFonts w:eastAsia="Times New Roman"/>
                  <w:sz w:val="20"/>
                  <w:szCs w:val="20"/>
                  <w:lang w:val="en-CA"/>
                </w:rPr>
                <w:id w:val="-24329767"/>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A176A35"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2DDB846"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IndicatorValue</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EF327A0"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Data value from the original record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14408EE" w14:textId="6157AFE2"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2034142365"/>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788F263A"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3F521B4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TableName</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BECD964"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Name of the table storing the original record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85CBB6D" w14:textId="142C6923"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144098137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364F8A4B"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6BA72E9"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TableKey</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9D72797"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Primary key of the original record in the original table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E16A89E" w14:textId="5E4F3DD0"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4175740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02924426"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479315F"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DateCreated</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5867BFFC" w14:textId="77777777" w:rsidR="00913947" w:rsidRPr="0088325E" w:rsidRDefault="00913947" w:rsidP="00FB275F">
            <w:pPr>
              <w:widowControl w:val="0"/>
              <w:spacing w:line="240" w:lineRule="auto"/>
              <w:rPr>
                <w:rFonts w:ascii="Times" w:eastAsia="Times" w:hAnsi="Times" w:cs="Times"/>
                <w:sz w:val="20"/>
                <w:szCs w:val="20"/>
                <w:lang w:val="en-CA"/>
              </w:rPr>
            </w:pPr>
            <w:r w:rsidRPr="0088325E">
              <w:rPr>
                <w:sz w:val="18"/>
                <w:szCs w:val="18"/>
                <w:lang w:val="en-CA"/>
              </w:rPr>
              <w:t>EMR date stamp of the original record</w:t>
            </w:r>
          </w:p>
        </w:tc>
        <w:sdt>
          <w:sdtPr>
            <w:rPr>
              <w:rFonts w:eastAsia="Times New Roman"/>
              <w:sz w:val="20"/>
              <w:szCs w:val="20"/>
              <w:lang w:val="en-CA"/>
            </w:rPr>
            <w:id w:val="-1616816860"/>
            <w14:checkbox>
              <w14:checked w14:val="0"/>
              <w14:checkedState w14:val="2612" w14:font="MS Gothic"/>
              <w14:uncheckedState w14:val="2610" w14:font="MS Gothic"/>
            </w14:checkbox>
          </w:sdtPr>
          <w:sdtContent>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F3D0269" w14:textId="49A371AC" w:rsidR="00913947" w:rsidRPr="0088325E" w:rsidRDefault="00BD38FC" w:rsidP="00FB275F">
                <w:pPr>
                  <w:widowControl w:val="0"/>
                  <w:spacing w:line="240" w:lineRule="auto"/>
                  <w:jc w:val="center"/>
                  <w:rPr>
                    <w:rFonts w:eastAsia="Times"/>
                    <w:sz w:val="2"/>
                    <w:szCs w:val="2"/>
                    <w:lang w:val="en-CA"/>
                  </w:rPr>
                </w:pPr>
                <w:r>
                  <w:rPr>
                    <w:rFonts w:ascii="MS Gothic" w:eastAsia="MS Gothic" w:hAnsi="MS Gothic" w:hint="eastAsia"/>
                    <w:sz w:val="20"/>
                    <w:szCs w:val="20"/>
                    <w:lang w:val="en-CA"/>
                  </w:rPr>
                  <w:t>☐</w:t>
                </w:r>
              </w:p>
            </w:tc>
          </w:sdtContent>
        </w:sdt>
      </w:tr>
      <w:tr w:rsidR="00913947" w:rsidRPr="004C40DB" w14:paraId="21A38B6E"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404D1CA7" w14:textId="77777777" w:rsidR="00913947" w:rsidRPr="0088325E" w:rsidRDefault="00913947" w:rsidP="00FB275F">
            <w:pPr>
              <w:widowControl w:val="0"/>
              <w:spacing w:line="240" w:lineRule="auto"/>
              <w:rPr>
                <w:sz w:val="18"/>
                <w:szCs w:val="18"/>
                <w:lang w:val="en-CA"/>
              </w:rPr>
            </w:pPr>
            <w:r w:rsidRPr="0088325E">
              <w:rPr>
                <w:sz w:val="18"/>
                <w:szCs w:val="18"/>
                <w:lang w:val="en-CA"/>
              </w:rPr>
              <w:t>ExcludeFlag</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9510B02" w14:textId="77777777" w:rsidR="00913947" w:rsidRPr="0088325E" w:rsidRDefault="00913947" w:rsidP="00FB275F">
            <w:pPr>
              <w:widowControl w:val="0"/>
              <w:spacing w:line="240" w:lineRule="auto"/>
              <w:rPr>
                <w:sz w:val="18"/>
                <w:szCs w:val="18"/>
                <w:lang w:val="en-CA"/>
              </w:rPr>
            </w:pPr>
            <w:r w:rsidRPr="0088325E">
              <w:rPr>
                <w:sz w:val="18"/>
                <w:szCs w:val="18"/>
                <w:lang w:val="en-CA"/>
              </w:rPr>
              <w:t>Flag for whether an indicator was excluded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6520427C" w14:textId="0793CF49"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1010720193"/>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r w:rsidR="00913947" w:rsidRPr="004C40DB" w14:paraId="1B741A22" w14:textId="77777777" w:rsidTr="00366531">
        <w:tc>
          <w:tcPr>
            <w:tcW w:w="2400"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1A28C285" w14:textId="77777777" w:rsidR="00913947" w:rsidRPr="0088325E" w:rsidRDefault="00913947" w:rsidP="00FB275F">
            <w:pPr>
              <w:widowControl w:val="0"/>
              <w:spacing w:line="240" w:lineRule="auto"/>
              <w:rPr>
                <w:sz w:val="18"/>
                <w:szCs w:val="18"/>
                <w:lang w:val="en-CA"/>
              </w:rPr>
            </w:pPr>
            <w:r w:rsidRPr="0088325E">
              <w:rPr>
                <w:sz w:val="18"/>
                <w:szCs w:val="18"/>
                <w:lang w:val="en-CA"/>
              </w:rPr>
              <w:t>ExcludeReason</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8BB2DB4" w14:textId="77777777" w:rsidR="00913947" w:rsidRPr="0088325E" w:rsidRDefault="00913947" w:rsidP="00FB275F">
            <w:pPr>
              <w:widowControl w:val="0"/>
              <w:spacing w:line="240" w:lineRule="auto"/>
              <w:rPr>
                <w:sz w:val="18"/>
                <w:szCs w:val="18"/>
                <w:lang w:val="en-CA"/>
              </w:rPr>
            </w:pPr>
            <w:r w:rsidRPr="0088325E">
              <w:rPr>
                <w:sz w:val="18"/>
                <w:szCs w:val="18"/>
                <w:lang w:val="en-CA"/>
              </w:rPr>
              <w:t>Reason an indicator was excluded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29" w:type="dxa"/>
              <w:left w:w="29" w:type="dxa"/>
              <w:bottom w:w="29" w:type="dxa"/>
              <w:right w:w="29" w:type="dxa"/>
            </w:tcMar>
          </w:tcPr>
          <w:p w14:paraId="2FD50D83" w14:textId="063F4209" w:rsidR="00913947" w:rsidRPr="0088325E" w:rsidRDefault="00913947" w:rsidP="00FB275F">
            <w:pPr>
              <w:widowControl w:val="0"/>
              <w:spacing w:line="240" w:lineRule="auto"/>
              <w:jc w:val="center"/>
              <w:rPr>
                <w:rFonts w:eastAsia="Times"/>
                <w:sz w:val="2"/>
                <w:szCs w:val="2"/>
                <w:lang w:val="en-CA"/>
              </w:rPr>
            </w:pPr>
            <w:r w:rsidRPr="0088325E">
              <w:rPr>
                <w:rFonts w:eastAsia="Times"/>
                <w:sz w:val="20"/>
                <w:szCs w:val="20"/>
                <w:lang w:val="en-CA"/>
              </w:rPr>
              <w:t xml:space="preserve"> </w:t>
            </w:r>
            <w:sdt>
              <w:sdtPr>
                <w:rPr>
                  <w:rFonts w:eastAsia="Times New Roman"/>
                  <w:sz w:val="20"/>
                  <w:szCs w:val="20"/>
                  <w:lang w:val="en-CA"/>
                </w:rPr>
                <w:id w:val="-1498869420"/>
                <w14:checkbox>
                  <w14:checked w14:val="0"/>
                  <w14:checkedState w14:val="2612" w14:font="MS Gothic"/>
                  <w14:uncheckedState w14:val="2610" w14:font="MS Gothic"/>
                </w14:checkbox>
              </w:sdtPr>
              <w:sdtContent>
                <w:r w:rsidR="00BD38FC">
                  <w:rPr>
                    <w:rFonts w:ascii="MS Gothic" w:eastAsia="MS Gothic" w:hAnsi="MS Gothic" w:hint="eastAsia"/>
                    <w:sz w:val="20"/>
                    <w:szCs w:val="20"/>
                    <w:lang w:val="en-CA"/>
                  </w:rPr>
                  <w:t>☐</w:t>
                </w:r>
              </w:sdtContent>
            </w:sdt>
          </w:p>
        </w:tc>
      </w:tr>
    </w:tbl>
    <w:p w14:paraId="501B3F07" w14:textId="77777777" w:rsidR="00913947" w:rsidRPr="0088325E" w:rsidRDefault="00913947" w:rsidP="00913947">
      <w:pPr>
        <w:widowControl w:val="0"/>
        <w:spacing w:line="240" w:lineRule="auto"/>
        <w:rPr>
          <w:rFonts w:ascii="Cambria" w:eastAsia="Cambria" w:hAnsi="Cambria" w:cs="Cambria"/>
          <w:sz w:val="24"/>
          <w:szCs w:val="24"/>
          <w:lang w:val="en-CA"/>
        </w:rPr>
      </w:pPr>
    </w:p>
    <w:p w14:paraId="404DBD9E" w14:textId="77777777" w:rsidR="00913947" w:rsidRPr="0088325E" w:rsidRDefault="00913947" w:rsidP="00913947">
      <w:pPr>
        <w:widowControl w:val="0"/>
        <w:spacing w:line="240" w:lineRule="auto"/>
        <w:rPr>
          <w:b/>
          <w:lang w:val="en-CA"/>
        </w:rPr>
      </w:pPr>
    </w:p>
    <w:p w14:paraId="01703A95" w14:textId="77777777" w:rsidR="00913947" w:rsidRPr="0088325E" w:rsidRDefault="00913947" w:rsidP="00913947">
      <w:pPr>
        <w:widowControl w:val="0"/>
        <w:spacing w:line="240" w:lineRule="auto"/>
        <w:rPr>
          <w:b/>
          <w:lang w:val="en-CA"/>
        </w:rPr>
      </w:pPr>
    </w:p>
    <w:p w14:paraId="4D3A98E8" w14:textId="77777777" w:rsidR="00913947" w:rsidRPr="0088325E" w:rsidRDefault="00913947" w:rsidP="00060EEF">
      <w:pPr>
        <w:rPr>
          <w:lang w:val="en-CA"/>
        </w:rPr>
      </w:pPr>
    </w:p>
    <w:p w14:paraId="56DED1C5" w14:textId="3D225433" w:rsidR="00060EEF" w:rsidRPr="0088325E" w:rsidRDefault="00060EEF" w:rsidP="00060EEF">
      <w:pPr>
        <w:rPr>
          <w:lang w:val="en-CA"/>
        </w:rPr>
      </w:pPr>
    </w:p>
    <w:p w14:paraId="3E9E3A5D" w14:textId="1FAE45DF" w:rsidR="00060EEF" w:rsidRDefault="00060EEF" w:rsidP="00060EEF">
      <w:pPr>
        <w:rPr>
          <w:lang w:val="en-CA"/>
        </w:rPr>
      </w:pPr>
    </w:p>
    <w:bookmarkEnd w:id="0"/>
    <w:bookmarkEnd w:id="1"/>
    <w:bookmarkEnd w:id="2"/>
    <w:bookmarkEnd w:id="17"/>
    <w:p w14:paraId="7BBB4BBB" w14:textId="5B554F53" w:rsidR="00CE1907" w:rsidRDefault="00CE1907" w:rsidP="00060EEF">
      <w:pPr>
        <w:rPr>
          <w:lang w:val="en-CA"/>
        </w:rPr>
      </w:pPr>
    </w:p>
    <w:p w14:paraId="72D10FDF" w14:textId="595ACD5B" w:rsidR="00CE1907" w:rsidRDefault="00CE1907" w:rsidP="00060EEF">
      <w:pPr>
        <w:rPr>
          <w:lang w:val="en-CA"/>
        </w:rPr>
      </w:pPr>
    </w:p>
    <w:sectPr w:rsidR="00CE1907" w:rsidSect="00E3286D">
      <w:headerReference w:type="default" r:id="rId14"/>
      <w:footerReference w:type="even" r:id="rId15"/>
      <w:footerReference w:type="default" r:id="rId16"/>
      <w:pgSz w:w="12240" w:h="15840"/>
      <w:pgMar w:top="360" w:right="720" w:bottom="720" w:left="720" w:header="360" w:footer="36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Author" w:initials="A">
    <w:p w14:paraId="5CB0E901" w14:textId="77777777" w:rsidR="002047B5" w:rsidRDefault="002047B5" w:rsidP="002047B5">
      <w:pPr>
        <w:pStyle w:val="CommentText"/>
      </w:pPr>
      <w:r>
        <w:rPr>
          <w:rStyle w:val="CommentReference"/>
        </w:rPr>
        <w:annotationRef/>
      </w:r>
      <w:r>
        <w:t>Are five-year age brackets acceptable, or should they be 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B0E9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B0E901" w16cid:durableId="264DED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B787" w14:textId="77777777" w:rsidR="001967D8" w:rsidRDefault="001967D8" w:rsidP="001A0130">
      <w:pPr>
        <w:spacing w:after="0" w:line="240" w:lineRule="auto"/>
      </w:pPr>
      <w:r>
        <w:separator/>
      </w:r>
    </w:p>
  </w:endnote>
  <w:endnote w:type="continuationSeparator" w:id="0">
    <w:p w14:paraId="46CCCC58" w14:textId="77777777" w:rsidR="001967D8" w:rsidRDefault="001967D8"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7924130"/>
      <w:docPartObj>
        <w:docPartGallery w:val="Page Numbers (Bottom of Page)"/>
        <w:docPartUnique/>
      </w:docPartObj>
    </w:sdtPr>
    <w:sdtEndPr>
      <w:rPr>
        <w:rStyle w:val="PageNumber"/>
      </w:rPr>
    </w:sdtEndPr>
    <w:sdtContent>
      <w:p w14:paraId="0005A1F0" w14:textId="7D253B49" w:rsidR="001967D8" w:rsidRDefault="001967D8" w:rsidP="00FB2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016E49" w14:textId="77777777" w:rsidR="001967D8" w:rsidRDefault="001967D8" w:rsidP="00AF31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sz w:val="20"/>
        <w:szCs w:val="20"/>
      </w:rPr>
      <w:id w:val="1511802400"/>
      <w:docPartObj>
        <w:docPartGallery w:val="Page Numbers (Bottom of Page)"/>
        <w:docPartUnique/>
      </w:docPartObj>
    </w:sdtPr>
    <w:sdtEndPr>
      <w:rPr>
        <w:rStyle w:val="PageNumber"/>
      </w:rPr>
    </w:sdtEndPr>
    <w:sdtContent>
      <w:p w14:paraId="6741B7F7" w14:textId="3248A7A7" w:rsidR="001967D8" w:rsidRPr="00AF3107" w:rsidRDefault="001967D8" w:rsidP="00FB275F">
        <w:pPr>
          <w:pStyle w:val="Footer"/>
          <w:framePr w:wrap="none" w:vAnchor="text" w:hAnchor="margin" w:xAlign="right" w:y="1"/>
          <w:rPr>
            <w:rStyle w:val="PageNumber"/>
            <w:rFonts w:ascii="Garamond" w:hAnsi="Garamond"/>
            <w:sz w:val="20"/>
            <w:szCs w:val="20"/>
          </w:rPr>
        </w:pPr>
        <w:r w:rsidRPr="00AF3107">
          <w:rPr>
            <w:rStyle w:val="PageNumber"/>
            <w:rFonts w:ascii="Garamond" w:hAnsi="Garamond"/>
            <w:sz w:val="20"/>
            <w:szCs w:val="20"/>
          </w:rPr>
          <w:fldChar w:fldCharType="begin"/>
        </w:r>
        <w:r w:rsidRPr="00AF3107">
          <w:rPr>
            <w:rStyle w:val="PageNumber"/>
            <w:rFonts w:ascii="Garamond" w:hAnsi="Garamond"/>
            <w:sz w:val="20"/>
            <w:szCs w:val="20"/>
          </w:rPr>
          <w:instrText xml:space="preserve"> PAGE </w:instrText>
        </w:r>
        <w:r w:rsidRPr="00AF3107">
          <w:rPr>
            <w:rStyle w:val="PageNumber"/>
            <w:rFonts w:ascii="Garamond" w:hAnsi="Garamond"/>
            <w:sz w:val="20"/>
            <w:szCs w:val="20"/>
          </w:rPr>
          <w:fldChar w:fldCharType="separate"/>
        </w:r>
        <w:r>
          <w:rPr>
            <w:rStyle w:val="PageNumber"/>
            <w:rFonts w:ascii="Garamond" w:hAnsi="Garamond"/>
            <w:noProof/>
            <w:sz w:val="20"/>
            <w:szCs w:val="20"/>
          </w:rPr>
          <w:t>18</w:t>
        </w:r>
        <w:r w:rsidRPr="00AF3107">
          <w:rPr>
            <w:rStyle w:val="PageNumber"/>
            <w:rFonts w:ascii="Garamond" w:hAnsi="Garamond"/>
            <w:sz w:val="20"/>
            <w:szCs w:val="20"/>
          </w:rPr>
          <w:fldChar w:fldCharType="end"/>
        </w:r>
      </w:p>
    </w:sdtContent>
  </w:sdt>
  <w:p w14:paraId="280D4FB7" w14:textId="1389CC7D" w:rsidR="001967D8" w:rsidRPr="00AF3107" w:rsidRDefault="001967D8" w:rsidP="00AF3107">
    <w:pPr>
      <w:pStyle w:val="Footer"/>
      <w:ind w:right="360"/>
      <w:rPr>
        <w:rFonts w:ascii="Garamond" w:hAnsi="Garamond"/>
        <w:sz w:val="20"/>
        <w:szCs w:val="20"/>
        <w:lang w:val="en-CA"/>
      </w:rPr>
    </w:pPr>
    <w:r w:rsidRPr="00AF3107">
      <w:rPr>
        <w:rFonts w:ascii="Garamond" w:hAnsi="Garamond"/>
        <w:sz w:val="20"/>
        <w:szCs w:val="20"/>
        <w:lang w:val="en-CA"/>
      </w:rPr>
      <w:t>CPCSSN_Form_D</w:t>
    </w:r>
    <w:r>
      <w:rPr>
        <w:rFonts w:ascii="Garamond" w:hAnsi="Garamond"/>
        <w:sz w:val="20"/>
        <w:szCs w:val="20"/>
        <w:lang w:val="en-CA"/>
      </w:rPr>
      <w:t>AR</w:t>
    </w:r>
    <w:r w:rsidRPr="00AF3107">
      <w:rPr>
        <w:rFonts w:ascii="Garamond" w:hAnsi="Garamond"/>
        <w:sz w:val="20"/>
        <w:szCs w:val="20"/>
        <w:lang w:val="en-CA"/>
      </w:rPr>
      <w:t>_version1</w:t>
    </w:r>
    <w:r>
      <w:rPr>
        <w:rFonts w:ascii="Garamond" w:hAnsi="Garamond"/>
        <w:sz w:val="20"/>
        <w:szCs w:val="20"/>
        <w:lang w:val="en-CA"/>
      </w:rPr>
      <w:t>.</w:t>
    </w:r>
    <w:r w:rsidR="00366531">
      <w:rPr>
        <w:rFonts w:ascii="Garamond" w:hAnsi="Garamond"/>
        <w:sz w:val="20"/>
        <w:szCs w:val="20"/>
        <w:lang w:val="en-CA"/>
      </w:rPr>
      <w:t>2</w:t>
    </w:r>
    <w:r w:rsidRPr="00AF3107">
      <w:rPr>
        <w:rFonts w:ascii="Garamond" w:hAnsi="Garamond"/>
        <w:sz w:val="20"/>
        <w:szCs w:val="20"/>
        <w:lang w:val="en-CA"/>
      </w:rPr>
      <w:t>_</w:t>
    </w:r>
    <w:r w:rsidR="00E26503">
      <w:rPr>
        <w:rFonts w:ascii="Garamond" w:hAnsi="Garamond"/>
        <w:sz w:val="20"/>
        <w:szCs w:val="20"/>
        <w:lang w:val="en-CA"/>
      </w:rPr>
      <w:t>June2022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7F801" w14:textId="77777777" w:rsidR="001967D8" w:rsidRDefault="001967D8" w:rsidP="001A0130">
      <w:pPr>
        <w:spacing w:after="0" w:line="240" w:lineRule="auto"/>
      </w:pPr>
      <w:r>
        <w:separator/>
      </w:r>
    </w:p>
  </w:footnote>
  <w:footnote w:type="continuationSeparator" w:id="0">
    <w:p w14:paraId="5CABE9E2" w14:textId="77777777" w:rsidR="001967D8" w:rsidRDefault="001967D8"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98" w:type="dxa"/>
      <w:tblLook w:val="0600" w:firstRow="0" w:lastRow="0" w:firstColumn="0" w:lastColumn="0" w:noHBand="1" w:noVBand="1"/>
    </w:tblPr>
    <w:tblGrid>
      <w:gridCol w:w="6724"/>
      <w:gridCol w:w="2996"/>
    </w:tblGrid>
    <w:tr w:rsidR="001967D8" w:rsidRPr="00FA3EB3" w14:paraId="3FEDA753" w14:textId="77777777" w:rsidTr="00AC02E1">
      <w:trPr>
        <w:trHeight w:val="1728"/>
      </w:trPr>
      <w:tc>
        <w:tcPr>
          <w:tcW w:w="6724" w:type="dxa"/>
          <w:vAlign w:val="center"/>
        </w:tcPr>
        <w:p w14:paraId="0D82866F" w14:textId="698585DE" w:rsidR="001967D8" w:rsidRPr="00FA3EB3" w:rsidRDefault="001967D8" w:rsidP="00AC02E1">
          <w:pPr>
            <w:pStyle w:val="Title"/>
          </w:pPr>
          <w:r>
            <w:t xml:space="preserve">Data Application </w:t>
          </w:r>
          <w:r w:rsidR="00E26503">
            <w:t xml:space="preserve">Request </w:t>
          </w:r>
          <w:r>
            <w:t>(DAR)</w:t>
          </w:r>
        </w:p>
      </w:tc>
      <w:tc>
        <w:tcPr>
          <w:tcW w:w="2996" w:type="dxa"/>
          <w:vAlign w:val="center"/>
        </w:tcPr>
        <w:p w14:paraId="636BF6F3" w14:textId="77777777" w:rsidR="001967D8" w:rsidRPr="00FA3EB3" w:rsidRDefault="001967D8" w:rsidP="00AC02E1">
          <w:pPr>
            <w:spacing w:after="0"/>
            <w:jc w:val="right"/>
          </w:pPr>
          <w:r w:rsidRPr="004C7970">
            <w:rPr>
              <w:rFonts w:ascii="Times New Roman" w:eastAsia="Times New Roman" w:hAnsi="Times New Roman" w:cs="Times New Roman"/>
              <w:noProof/>
              <w:lang w:val="en-CA" w:eastAsia="en-CA"/>
            </w:rPr>
            <w:drawing>
              <wp:anchor distT="0" distB="0" distL="114300" distR="114300" simplePos="0" relativeHeight="251685888" behindDoc="0" locked="0" layoutInCell="1" allowOverlap="1" wp14:anchorId="1B38F19F" wp14:editId="729A2BC3">
                <wp:simplePos x="0" y="0"/>
                <wp:positionH relativeFrom="column">
                  <wp:posOffset>68580</wp:posOffset>
                </wp:positionH>
                <wp:positionV relativeFrom="paragraph">
                  <wp:posOffset>120650</wp:posOffset>
                </wp:positionV>
                <wp:extent cx="1765925" cy="687600"/>
                <wp:effectExtent l="0" t="0" r="0" b="0"/>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5925" cy="6876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tc>
    </w:tr>
  </w:tbl>
  <w:p w14:paraId="7BC547AB" w14:textId="31F30897" w:rsidR="001967D8" w:rsidRDefault="001967D8">
    <w:pPr>
      <w:pStyle w:val="Header"/>
    </w:pPr>
    <w:r>
      <w:rPr>
        <w:noProof/>
        <w:lang w:val="en-CA" w:eastAsia="en-CA"/>
      </w:rPr>
      <mc:AlternateContent>
        <mc:Choice Requires="wpg">
          <w:drawing>
            <wp:anchor distT="0" distB="0" distL="114300" distR="114300" simplePos="0" relativeHeight="251665408" behindDoc="1" locked="0" layoutInCell="1" allowOverlap="1" wp14:anchorId="67D628C2" wp14:editId="1F68D221">
              <wp:simplePos x="0" y="0"/>
              <wp:positionH relativeFrom="page">
                <wp:posOffset>303998</wp:posOffset>
              </wp:positionH>
              <wp:positionV relativeFrom="page">
                <wp:posOffset>150562</wp:posOffset>
              </wp:positionV>
              <wp:extent cx="7287260" cy="1258570"/>
              <wp:effectExtent l="0" t="0" r="254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260" cy="1258570"/>
                        <a:chOff x="0" y="0"/>
                        <a:chExt cx="7289800" cy="1258570"/>
                      </a:xfrm>
                    </wpg:grpSpPr>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a:noFill/>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1C7E8D5" id="Group 26" o:spid="_x0000_s1026" alt="&quot;&quot;" style="position:absolute;margin-left:23.95pt;margin-top:11.85pt;width:573.8pt;height:99.1pt;z-index:-251651072;mso-position-horizontal-relative:page;mso-position-vertical-relative:page;mso-width-relative:margin;mso-height-relative:margin" coordsize="72898,1258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" path="m,l6889638,r400162,400162l7289800,1258570,,1258570,,xe">
                <v:imagedata r:id="rId4" o:title=""/>
                <v:formulas/>
                <v:path o:extrusionok="t" o:connecttype="custom" o:connectlocs="0,0;6889638,0;7289800,400162;7289800,1258570;0,1258570;0,0" o:connectangles="0,0,0,0,0,0"/>
              </v:shape>
              <v:group id="Group 21" o:spid="_x0000_s1028"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29"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0"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1"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2"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96A6927"/>
    <w:multiLevelType w:val="hybridMultilevel"/>
    <w:tmpl w:val="C8B20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32061E"/>
    <w:multiLevelType w:val="hybridMultilevel"/>
    <w:tmpl w:val="9A961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F52FD"/>
    <w:multiLevelType w:val="hybridMultilevel"/>
    <w:tmpl w:val="A302F2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0E6846"/>
    <w:multiLevelType w:val="hybridMultilevel"/>
    <w:tmpl w:val="01C2D6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EC01D2"/>
    <w:multiLevelType w:val="hybridMultilevel"/>
    <w:tmpl w:val="0A3C1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7D1076"/>
    <w:multiLevelType w:val="hybridMultilevel"/>
    <w:tmpl w:val="9BD47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FE1CD2"/>
    <w:multiLevelType w:val="hybridMultilevel"/>
    <w:tmpl w:val="478C41A2"/>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7A82C2C"/>
    <w:multiLevelType w:val="hybridMultilevel"/>
    <w:tmpl w:val="B330D2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0E7B17"/>
    <w:multiLevelType w:val="hybridMultilevel"/>
    <w:tmpl w:val="E35CB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E37CE2"/>
    <w:multiLevelType w:val="hybridMultilevel"/>
    <w:tmpl w:val="592419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E391F13"/>
    <w:multiLevelType w:val="hybridMultilevel"/>
    <w:tmpl w:val="7C567BD4"/>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57CC62F5"/>
    <w:multiLevelType w:val="hybridMultilevel"/>
    <w:tmpl w:val="612E8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ED297A"/>
    <w:multiLevelType w:val="hybridMultilevel"/>
    <w:tmpl w:val="F4529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EEF43D6"/>
    <w:multiLevelType w:val="hybridMultilevel"/>
    <w:tmpl w:val="56964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8944934"/>
    <w:multiLevelType w:val="hybridMultilevel"/>
    <w:tmpl w:val="4F82C284"/>
    <w:lvl w:ilvl="0" w:tplc="F432BF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EBE3627"/>
    <w:multiLevelType w:val="hybridMultilevel"/>
    <w:tmpl w:val="6AD25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04C6712"/>
    <w:multiLevelType w:val="hybridMultilevel"/>
    <w:tmpl w:val="3F4E283C"/>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start w:val="1"/>
      <w:numFmt w:val="decimal"/>
      <w:lvlText w:val="%2."/>
      <w:lvlJc w:val="left"/>
      <w:pPr>
        <w:tabs>
          <w:tab w:val="num" w:pos="1440"/>
        </w:tabs>
        <w:ind w:left="1440" w:hanging="360"/>
      </w:pPr>
    </w:lvl>
    <w:lvl w:ilvl="2" w:tplc="586ED95A">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8"/>
  </w:num>
  <w:num w:numId="2">
    <w:abstractNumId w:val="0"/>
  </w:num>
  <w:num w:numId="3">
    <w:abstractNumId w:val="2"/>
  </w:num>
  <w:num w:numId="4">
    <w:abstractNumId w:val="16"/>
  </w:num>
  <w:num w:numId="5">
    <w:abstractNumId w:val="5"/>
  </w:num>
  <w:num w:numId="6">
    <w:abstractNumId w:val="13"/>
  </w:num>
  <w:num w:numId="7">
    <w:abstractNumId w:val="12"/>
  </w:num>
  <w:num w:numId="8">
    <w:abstractNumId w:val="6"/>
  </w:num>
  <w:num w:numId="9">
    <w:abstractNumId w:val="3"/>
  </w:num>
  <w:num w:numId="10">
    <w:abstractNumId w:val="1"/>
  </w:num>
  <w:num w:numId="11">
    <w:abstractNumId w:val="4"/>
  </w:num>
  <w:num w:numId="12">
    <w:abstractNumId w:val="9"/>
  </w:num>
  <w:num w:numId="13">
    <w:abstractNumId w:val="10"/>
  </w:num>
  <w:num w:numId="14">
    <w:abstractNumId w:val="15"/>
  </w:num>
  <w:num w:numId="15">
    <w:abstractNumId w:val="11"/>
  </w:num>
  <w:num w:numId="16">
    <w:abstractNumId w:val="8"/>
  </w:num>
  <w:num w:numId="17">
    <w:abstractNumId w:val="7"/>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182151"/>
    <w:rsid w:val="000007AF"/>
    <w:rsid w:val="00004F15"/>
    <w:rsid w:val="00016C08"/>
    <w:rsid w:val="000174F5"/>
    <w:rsid w:val="00017DD6"/>
    <w:rsid w:val="000315C6"/>
    <w:rsid w:val="00060EEF"/>
    <w:rsid w:val="0006281B"/>
    <w:rsid w:val="00065FD3"/>
    <w:rsid w:val="000921AD"/>
    <w:rsid w:val="00094523"/>
    <w:rsid w:val="000A0970"/>
    <w:rsid w:val="000A135C"/>
    <w:rsid w:val="000B4FCA"/>
    <w:rsid w:val="000C2FBB"/>
    <w:rsid w:val="000D0D47"/>
    <w:rsid w:val="000D105D"/>
    <w:rsid w:val="00104D68"/>
    <w:rsid w:val="001051C8"/>
    <w:rsid w:val="00116DDC"/>
    <w:rsid w:val="001253CB"/>
    <w:rsid w:val="00125E76"/>
    <w:rsid w:val="00136145"/>
    <w:rsid w:val="00142202"/>
    <w:rsid w:val="00142540"/>
    <w:rsid w:val="0014508B"/>
    <w:rsid w:val="00172014"/>
    <w:rsid w:val="00176B2A"/>
    <w:rsid w:val="001817B9"/>
    <w:rsid w:val="00182151"/>
    <w:rsid w:val="001901E6"/>
    <w:rsid w:val="00191ACB"/>
    <w:rsid w:val="001967D8"/>
    <w:rsid w:val="001A0130"/>
    <w:rsid w:val="001C15B6"/>
    <w:rsid w:val="001C4D21"/>
    <w:rsid w:val="001D012A"/>
    <w:rsid w:val="001D3A85"/>
    <w:rsid w:val="001D7965"/>
    <w:rsid w:val="001E029C"/>
    <w:rsid w:val="001E3756"/>
    <w:rsid w:val="002047B5"/>
    <w:rsid w:val="00217E2B"/>
    <w:rsid w:val="00222507"/>
    <w:rsid w:val="00230A5F"/>
    <w:rsid w:val="00232876"/>
    <w:rsid w:val="00236C16"/>
    <w:rsid w:val="0026416C"/>
    <w:rsid w:val="00267116"/>
    <w:rsid w:val="00267177"/>
    <w:rsid w:val="002A0D2C"/>
    <w:rsid w:val="002C79C6"/>
    <w:rsid w:val="002D0638"/>
    <w:rsid w:val="002E5526"/>
    <w:rsid w:val="002F58E0"/>
    <w:rsid w:val="002F7AD0"/>
    <w:rsid w:val="00317F7D"/>
    <w:rsid w:val="00322B61"/>
    <w:rsid w:val="00335485"/>
    <w:rsid w:val="00350F54"/>
    <w:rsid w:val="00355D81"/>
    <w:rsid w:val="00355DEE"/>
    <w:rsid w:val="00356161"/>
    <w:rsid w:val="00366531"/>
    <w:rsid w:val="003B49EC"/>
    <w:rsid w:val="003D55FB"/>
    <w:rsid w:val="003D5E7B"/>
    <w:rsid w:val="003E2D89"/>
    <w:rsid w:val="003F214E"/>
    <w:rsid w:val="00402433"/>
    <w:rsid w:val="004146EB"/>
    <w:rsid w:val="00417126"/>
    <w:rsid w:val="0043780F"/>
    <w:rsid w:val="00444F56"/>
    <w:rsid w:val="00445E60"/>
    <w:rsid w:val="004543E6"/>
    <w:rsid w:val="00466D99"/>
    <w:rsid w:val="00472F0E"/>
    <w:rsid w:val="004903F6"/>
    <w:rsid w:val="00496844"/>
    <w:rsid w:val="00496E94"/>
    <w:rsid w:val="004B2053"/>
    <w:rsid w:val="004B47A9"/>
    <w:rsid w:val="004C3EEB"/>
    <w:rsid w:val="004C40DB"/>
    <w:rsid w:val="004C4DFC"/>
    <w:rsid w:val="004C607C"/>
    <w:rsid w:val="004D6DB3"/>
    <w:rsid w:val="004D7B52"/>
    <w:rsid w:val="004E58B1"/>
    <w:rsid w:val="004F0368"/>
    <w:rsid w:val="004F23DA"/>
    <w:rsid w:val="004F7144"/>
    <w:rsid w:val="00507AB7"/>
    <w:rsid w:val="0051359F"/>
    <w:rsid w:val="00516FE8"/>
    <w:rsid w:val="00537CCC"/>
    <w:rsid w:val="00537D2B"/>
    <w:rsid w:val="00547F4C"/>
    <w:rsid w:val="00547FFE"/>
    <w:rsid w:val="00570454"/>
    <w:rsid w:val="00577C77"/>
    <w:rsid w:val="00582059"/>
    <w:rsid w:val="005947E7"/>
    <w:rsid w:val="005A20B8"/>
    <w:rsid w:val="005A59A0"/>
    <w:rsid w:val="005A60BF"/>
    <w:rsid w:val="005A721C"/>
    <w:rsid w:val="005C6733"/>
    <w:rsid w:val="005D54B8"/>
    <w:rsid w:val="005E6FA8"/>
    <w:rsid w:val="005F4E18"/>
    <w:rsid w:val="00600915"/>
    <w:rsid w:val="00602400"/>
    <w:rsid w:val="006041CA"/>
    <w:rsid w:val="0060464B"/>
    <w:rsid w:val="006662D2"/>
    <w:rsid w:val="00687CFB"/>
    <w:rsid w:val="00692CA2"/>
    <w:rsid w:val="00696B6E"/>
    <w:rsid w:val="0069741D"/>
    <w:rsid w:val="006A050C"/>
    <w:rsid w:val="006A5F0E"/>
    <w:rsid w:val="006B6F30"/>
    <w:rsid w:val="006C1A28"/>
    <w:rsid w:val="006C28FD"/>
    <w:rsid w:val="006E7A1B"/>
    <w:rsid w:val="006F2CFC"/>
    <w:rsid w:val="007011F0"/>
    <w:rsid w:val="00733388"/>
    <w:rsid w:val="00737DF2"/>
    <w:rsid w:val="00743A91"/>
    <w:rsid w:val="00752D89"/>
    <w:rsid w:val="00753A4D"/>
    <w:rsid w:val="0076000C"/>
    <w:rsid w:val="007718C6"/>
    <w:rsid w:val="00773D9E"/>
    <w:rsid w:val="00787ABA"/>
    <w:rsid w:val="007A3F8C"/>
    <w:rsid w:val="007A67A4"/>
    <w:rsid w:val="007B1B39"/>
    <w:rsid w:val="007B1DC3"/>
    <w:rsid w:val="007B38A9"/>
    <w:rsid w:val="007D10A0"/>
    <w:rsid w:val="007F1203"/>
    <w:rsid w:val="007F1354"/>
    <w:rsid w:val="007F1490"/>
    <w:rsid w:val="00803949"/>
    <w:rsid w:val="008045C5"/>
    <w:rsid w:val="00806ED0"/>
    <w:rsid w:val="008202DF"/>
    <w:rsid w:val="00822AFE"/>
    <w:rsid w:val="00824BD7"/>
    <w:rsid w:val="00832A2F"/>
    <w:rsid w:val="00835F7E"/>
    <w:rsid w:val="0083786A"/>
    <w:rsid w:val="00840FFA"/>
    <w:rsid w:val="00854374"/>
    <w:rsid w:val="008548E3"/>
    <w:rsid w:val="008608A3"/>
    <w:rsid w:val="00864C53"/>
    <w:rsid w:val="00866BB6"/>
    <w:rsid w:val="00872D54"/>
    <w:rsid w:val="0088325E"/>
    <w:rsid w:val="008A380F"/>
    <w:rsid w:val="008B25CD"/>
    <w:rsid w:val="008B4FAF"/>
    <w:rsid w:val="008B5C2D"/>
    <w:rsid w:val="008D0735"/>
    <w:rsid w:val="008D62D7"/>
    <w:rsid w:val="008F4BDC"/>
    <w:rsid w:val="008F5637"/>
    <w:rsid w:val="0090070B"/>
    <w:rsid w:val="0090113B"/>
    <w:rsid w:val="00905CDB"/>
    <w:rsid w:val="00913947"/>
    <w:rsid w:val="00925043"/>
    <w:rsid w:val="009272AA"/>
    <w:rsid w:val="00930C64"/>
    <w:rsid w:val="00947CE5"/>
    <w:rsid w:val="009A3AEE"/>
    <w:rsid w:val="009B1DD8"/>
    <w:rsid w:val="009D2456"/>
    <w:rsid w:val="009E1AC0"/>
    <w:rsid w:val="009E1DB8"/>
    <w:rsid w:val="009E70CA"/>
    <w:rsid w:val="009F473B"/>
    <w:rsid w:val="00A04E1E"/>
    <w:rsid w:val="00A16EB8"/>
    <w:rsid w:val="00A17CAC"/>
    <w:rsid w:val="00A26269"/>
    <w:rsid w:val="00A423E2"/>
    <w:rsid w:val="00A47B7A"/>
    <w:rsid w:val="00A47FD5"/>
    <w:rsid w:val="00A50E0F"/>
    <w:rsid w:val="00A54AC3"/>
    <w:rsid w:val="00A619C1"/>
    <w:rsid w:val="00A7759A"/>
    <w:rsid w:val="00AB447A"/>
    <w:rsid w:val="00AB6EA6"/>
    <w:rsid w:val="00AC02E1"/>
    <w:rsid w:val="00AF28D8"/>
    <w:rsid w:val="00AF3107"/>
    <w:rsid w:val="00AF5026"/>
    <w:rsid w:val="00B0098A"/>
    <w:rsid w:val="00B1310A"/>
    <w:rsid w:val="00B26FB6"/>
    <w:rsid w:val="00B31F42"/>
    <w:rsid w:val="00B32365"/>
    <w:rsid w:val="00B47718"/>
    <w:rsid w:val="00B62E3D"/>
    <w:rsid w:val="00B77CB9"/>
    <w:rsid w:val="00B962C0"/>
    <w:rsid w:val="00BA3E93"/>
    <w:rsid w:val="00BA6146"/>
    <w:rsid w:val="00BA66C3"/>
    <w:rsid w:val="00BC12C3"/>
    <w:rsid w:val="00BC6B51"/>
    <w:rsid w:val="00BC6CFB"/>
    <w:rsid w:val="00BD38FC"/>
    <w:rsid w:val="00BD6F06"/>
    <w:rsid w:val="00BE2247"/>
    <w:rsid w:val="00C42400"/>
    <w:rsid w:val="00C6534A"/>
    <w:rsid w:val="00C70F9E"/>
    <w:rsid w:val="00C714B2"/>
    <w:rsid w:val="00C83EE7"/>
    <w:rsid w:val="00CB16D2"/>
    <w:rsid w:val="00CC23C0"/>
    <w:rsid w:val="00CC295A"/>
    <w:rsid w:val="00CD05DC"/>
    <w:rsid w:val="00CD5B0D"/>
    <w:rsid w:val="00CE1907"/>
    <w:rsid w:val="00D0073F"/>
    <w:rsid w:val="00D11CD5"/>
    <w:rsid w:val="00D23626"/>
    <w:rsid w:val="00D26933"/>
    <w:rsid w:val="00D303E1"/>
    <w:rsid w:val="00D3218B"/>
    <w:rsid w:val="00D4421C"/>
    <w:rsid w:val="00D47432"/>
    <w:rsid w:val="00D63F6E"/>
    <w:rsid w:val="00D764A7"/>
    <w:rsid w:val="00D80910"/>
    <w:rsid w:val="00D91BE6"/>
    <w:rsid w:val="00D94A29"/>
    <w:rsid w:val="00DA57DE"/>
    <w:rsid w:val="00DB3723"/>
    <w:rsid w:val="00DB6EA0"/>
    <w:rsid w:val="00DC1831"/>
    <w:rsid w:val="00DD1896"/>
    <w:rsid w:val="00DF42FC"/>
    <w:rsid w:val="00E05724"/>
    <w:rsid w:val="00E0631A"/>
    <w:rsid w:val="00E126C1"/>
    <w:rsid w:val="00E26503"/>
    <w:rsid w:val="00E3286D"/>
    <w:rsid w:val="00E329A9"/>
    <w:rsid w:val="00E413DD"/>
    <w:rsid w:val="00E4641A"/>
    <w:rsid w:val="00E65ADC"/>
    <w:rsid w:val="00E74088"/>
    <w:rsid w:val="00E77471"/>
    <w:rsid w:val="00E94B15"/>
    <w:rsid w:val="00E9519E"/>
    <w:rsid w:val="00EA0993"/>
    <w:rsid w:val="00EB6DD4"/>
    <w:rsid w:val="00EC01DD"/>
    <w:rsid w:val="00EC7058"/>
    <w:rsid w:val="00EE6FD6"/>
    <w:rsid w:val="00EF47CB"/>
    <w:rsid w:val="00F01247"/>
    <w:rsid w:val="00F02986"/>
    <w:rsid w:val="00F0394B"/>
    <w:rsid w:val="00F043F2"/>
    <w:rsid w:val="00F1772F"/>
    <w:rsid w:val="00F224D9"/>
    <w:rsid w:val="00F31068"/>
    <w:rsid w:val="00F3501E"/>
    <w:rsid w:val="00F35B72"/>
    <w:rsid w:val="00F36225"/>
    <w:rsid w:val="00F36EDE"/>
    <w:rsid w:val="00F40180"/>
    <w:rsid w:val="00F449F4"/>
    <w:rsid w:val="00F53FDC"/>
    <w:rsid w:val="00F76CEB"/>
    <w:rsid w:val="00F91DBC"/>
    <w:rsid w:val="00FA1792"/>
    <w:rsid w:val="00FA3EB3"/>
    <w:rsid w:val="00FB275F"/>
    <w:rsid w:val="00FB518F"/>
    <w:rsid w:val="00FC417A"/>
    <w:rsid w:val="00FD2C09"/>
    <w:rsid w:val="00FD35A6"/>
    <w:rsid w:val="00FE1174"/>
    <w:rsid w:val="00FE1D6B"/>
    <w:rsid w:val="00FE4A48"/>
    <w:rsid w:val="00FF26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090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aliases w:val="Heading tables"/>
    <w:basedOn w:val="Normal"/>
    <w:next w:val="Normal"/>
    <w:link w:val="Heading1Char"/>
    <w:uiPriority w:val="9"/>
    <w:qFormat/>
    <w:rsid w:val="00136145"/>
    <w:pPr>
      <w:keepNext/>
      <w:keepLines/>
      <w:spacing w:before="240" w:after="0"/>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rsid w:val="00913947"/>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913947"/>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qFormat/>
    <w:rsid w:val="00913947"/>
    <w:pPr>
      <w:keepNext/>
      <w:keepLines/>
      <w:spacing w:before="40" w:after="0"/>
      <w:outlineLvl w:val="3"/>
    </w:pPr>
    <w:rPr>
      <w:rFonts w:asciiTheme="majorHAnsi" w:eastAsiaTheme="majorEastAsia" w:hAnsiTheme="majorHAnsi" w:cstheme="majorBidi"/>
      <w:i/>
      <w:iCs/>
      <w:color w:val="DAD08B" w:themeColor="accent1" w:themeShade="BF"/>
    </w:rPr>
  </w:style>
  <w:style w:type="paragraph" w:styleId="Heading5">
    <w:name w:val="heading 5"/>
    <w:basedOn w:val="Normal"/>
    <w:next w:val="Normal"/>
    <w:link w:val="Heading5Char"/>
    <w:uiPriority w:val="9"/>
    <w:semiHidden/>
    <w:unhideWhenUsed/>
    <w:qFormat/>
    <w:rsid w:val="00913947"/>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rsid w:val="00913947"/>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aliases w:val="Heading tables Char"/>
    <w:basedOn w:val="DefaultParagraphFont"/>
    <w:link w:val="Heading1"/>
    <w:uiPriority w:val="9"/>
    <w:rsid w:val="00136145"/>
    <w:rPr>
      <w:rFonts w:asciiTheme="majorHAnsi" w:eastAsiaTheme="majorEastAsia" w:hAnsiTheme="majorHAnsi" w:cstheme="majorBidi"/>
      <w:b/>
      <w:color w:val="000000" w:themeColor="text1"/>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BalloonText">
    <w:name w:val="Balloon Text"/>
    <w:basedOn w:val="Normal"/>
    <w:link w:val="BalloonTextChar"/>
    <w:uiPriority w:val="99"/>
    <w:semiHidden/>
    <w:unhideWhenUsed/>
    <w:rsid w:val="0018215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2151"/>
    <w:rPr>
      <w:rFonts w:ascii="Times New Roman" w:hAnsi="Times New Roman" w:cs="Times New Roman"/>
      <w:sz w:val="18"/>
      <w:szCs w:val="18"/>
    </w:rPr>
  </w:style>
  <w:style w:type="character" w:styleId="PageNumber">
    <w:name w:val="page number"/>
    <w:basedOn w:val="DefaultParagraphFont"/>
    <w:uiPriority w:val="99"/>
    <w:semiHidden/>
    <w:unhideWhenUsed/>
    <w:rsid w:val="00AF3107"/>
  </w:style>
  <w:style w:type="character" w:customStyle="1" w:styleId="Heading4Char">
    <w:name w:val="Heading 4 Char"/>
    <w:basedOn w:val="DefaultParagraphFont"/>
    <w:link w:val="Heading4"/>
    <w:uiPriority w:val="9"/>
    <w:rsid w:val="00913947"/>
    <w:rPr>
      <w:rFonts w:asciiTheme="majorHAnsi" w:eastAsiaTheme="majorEastAsia" w:hAnsiTheme="majorHAnsi" w:cstheme="majorBidi"/>
      <w:i/>
      <w:iCs/>
      <w:color w:val="DAD08B" w:themeColor="accent1" w:themeShade="BF"/>
    </w:rPr>
  </w:style>
  <w:style w:type="character" w:customStyle="1" w:styleId="Heading2Char">
    <w:name w:val="Heading 2 Char"/>
    <w:basedOn w:val="DefaultParagraphFont"/>
    <w:link w:val="Heading2"/>
    <w:uiPriority w:val="9"/>
    <w:rsid w:val="00913947"/>
    <w:rPr>
      <w:rFonts w:ascii="Arial" w:eastAsia="Arial" w:hAnsi="Arial" w:cs="Arial"/>
      <w:sz w:val="32"/>
      <w:szCs w:val="32"/>
      <w:lang w:val="en"/>
    </w:rPr>
  </w:style>
  <w:style w:type="character" w:customStyle="1" w:styleId="Heading3Char">
    <w:name w:val="Heading 3 Char"/>
    <w:basedOn w:val="DefaultParagraphFont"/>
    <w:link w:val="Heading3"/>
    <w:uiPriority w:val="9"/>
    <w:rsid w:val="00913947"/>
    <w:rPr>
      <w:rFonts w:ascii="Arial" w:eastAsia="Arial" w:hAnsi="Arial" w:cs="Arial"/>
      <w:color w:val="434343"/>
      <w:sz w:val="28"/>
      <w:szCs w:val="28"/>
      <w:lang w:val="en"/>
    </w:rPr>
  </w:style>
  <w:style w:type="character" w:customStyle="1" w:styleId="Heading5Char">
    <w:name w:val="Heading 5 Char"/>
    <w:basedOn w:val="DefaultParagraphFont"/>
    <w:link w:val="Heading5"/>
    <w:uiPriority w:val="9"/>
    <w:semiHidden/>
    <w:rsid w:val="00913947"/>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913947"/>
    <w:rPr>
      <w:rFonts w:ascii="Arial" w:eastAsia="Arial" w:hAnsi="Arial" w:cs="Arial"/>
      <w:i/>
      <w:color w:val="666666"/>
      <w:lang w:val="en"/>
    </w:rPr>
  </w:style>
  <w:style w:type="paragraph" w:styleId="Subtitle">
    <w:name w:val="Subtitle"/>
    <w:basedOn w:val="Normal"/>
    <w:next w:val="Normal"/>
    <w:link w:val="SubtitleChar"/>
    <w:uiPriority w:val="11"/>
    <w:qFormat/>
    <w:rsid w:val="0091394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13947"/>
    <w:rPr>
      <w:rFonts w:ascii="Arial" w:eastAsia="Arial" w:hAnsi="Arial" w:cs="Arial"/>
      <w:color w:val="666666"/>
      <w:sz w:val="30"/>
      <w:szCs w:val="30"/>
      <w:lang w:val="en"/>
    </w:rPr>
  </w:style>
  <w:style w:type="character" w:styleId="CommentReference">
    <w:name w:val="annotation reference"/>
    <w:basedOn w:val="DefaultParagraphFont"/>
    <w:uiPriority w:val="99"/>
    <w:semiHidden/>
    <w:unhideWhenUsed/>
    <w:rsid w:val="00913947"/>
    <w:rPr>
      <w:sz w:val="16"/>
      <w:szCs w:val="16"/>
    </w:rPr>
  </w:style>
  <w:style w:type="paragraph" w:styleId="CommentText">
    <w:name w:val="annotation text"/>
    <w:basedOn w:val="Normal"/>
    <w:link w:val="CommentTextChar"/>
    <w:uiPriority w:val="99"/>
    <w:semiHidden/>
    <w:unhideWhenUsed/>
    <w:rsid w:val="00913947"/>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91394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913947"/>
    <w:rPr>
      <w:b/>
      <w:bCs/>
    </w:rPr>
  </w:style>
  <w:style w:type="character" w:customStyle="1" w:styleId="CommentSubjectChar">
    <w:name w:val="Comment Subject Char"/>
    <w:basedOn w:val="CommentTextChar"/>
    <w:link w:val="CommentSubject"/>
    <w:uiPriority w:val="99"/>
    <w:semiHidden/>
    <w:rsid w:val="00913947"/>
    <w:rPr>
      <w:rFonts w:ascii="Arial" w:eastAsia="Arial" w:hAnsi="Arial" w:cs="Arial"/>
      <w:b/>
      <w:bCs/>
      <w:sz w:val="20"/>
      <w:szCs w:val="20"/>
      <w:lang w:val="en"/>
    </w:rPr>
  </w:style>
  <w:style w:type="character" w:customStyle="1" w:styleId="normaltextrun">
    <w:name w:val="normaltextrun"/>
    <w:rsid w:val="00913947"/>
  </w:style>
  <w:style w:type="character" w:customStyle="1" w:styleId="eop">
    <w:name w:val="eop"/>
    <w:rsid w:val="00913947"/>
  </w:style>
  <w:style w:type="paragraph" w:styleId="TOC1">
    <w:name w:val="toc 1"/>
    <w:basedOn w:val="Normal"/>
    <w:next w:val="Normal"/>
    <w:autoRedefine/>
    <w:uiPriority w:val="39"/>
    <w:unhideWhenUsed/>
    <w:rsid w:val="00FE4A48"/>
    <w:pPr>
      <w:spacing w:after="100"/>
    </w:pPr>
  </w:style>
  <w:style w:type="character" w:styleId="Hyperlink">
    <w:name w:val="Hyperlink"/>
    <w:basedOn w:val="DefaultParagraphFont"/>
    <w:uiPriority w:val="99"/>
    <w:unhideWhenUsed/>
    <w:rsid w:val="00FE4A48"/>
    <w:rPr>
      <w:color w:val="0096D2" w:themeColor="hyperlink"/>
      <w:u w:val="single"/>
    </w:rPr>
  </w:style>
  <w:style w:type="paragraph" w:styleId="Revision">
    <w:name w:val="Revision"/>
    <w:hidden/>
    <w:uiPriority w:val="99"/>
    <w:semiHidden/>
    <w:rsid w:val="00F31068"/>
    <w:pPr>
      <w:spacing w:after="0" w:line="240" w:lineRule="auto"/>
    </w:pPr>
  </w:style>
  <w:style w:type="paragraph" w:styleId="TOCHeading">
    <w:name w:val="TOC Heading"/>
    <w:basedOn w:val="Heading1"/>
    <w:next w:val="Normal"/>
    <w:uiPriority w:val="39"/>
    <w:unhideWhenUsed/>
    <w:qFormat/>
    <w:rsid w:val="00445E60"/>
    <w:pPr>
      <w:outlineLvl w:val="9"/>
    </w:pPr>
    <w:rPr>
      <w:b w:val="0"/>
      <w:color w:val="DAD0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78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5EB38CA015314CA144E116C092F059"/>
        <w:category>
          <w:name w:val="General"/>
          <w:gallery w:val="placeholder"/>
        </w:category>
        <w:types>
          <w:type w:val="bbPlcHdr"/>
        </w:types>
        <w:behaviors>
          <w:behavior w:val="content"/>
        </w:behaviors>
        <w:guid w:val="{F1545E60-35BA-074B-93D7-DE5A2AB6F205}"/>
      </w:docPartPr>
      <w:docPartBody>
        <w:p w:rsidR="00440913" w:rsidRDefault="00F23748" w:rsidP="00F23748">
          <w:pPr>
            <w:pStyle w:val="A45EB38CA015314CA144E116C092F059"/>
          </w:pPr>
          <w:r w:rsidRPr="00FA3EB3">
            <w:t>Telephone</w:t>
          </w:r>
        </w:p>
      </w:docPartBody>
    </w:docPart>
    <w:docPart>
      <w:docPartPr>
        <w:name w:val="C0EECC0798649841ACE5D850AD93ED19"/>
        <w:category>
          <w:name w:val="General"/>
          <w:gallery w:val="placeholder"/>
        </w:category>
        <w:types>
          <w:type w:val="bbPlcHdr"/>
        </w:types>
        <w:behaviors>
          <w:behavior w:val="content"/>
        </w:behaviors>
        <w:guid w:val="{2C4B5136-57CD-BC47-A879-D128CD5F89E5}"/>
      </w:docPartPr>
      <w:docPartBody>
        <w:p w:rsidR="00440913" w:rsidRDefault="00F23748" w:rsidP="00F23748">
          <w:pPr>
            <w:pStyle w:val="C0EECC0798649841ACE5D850AD93ED19"/>
          </w:pPr>
          <w:r w:rsidRPr="00FA3EB3">
            <w:t>Fax</w:t>
          </w:r>
        </w:p>
      </w:docPartBody>
    </w:docPart>
    <w:docPart>
      <w:docPartPr>
        <w:name w:val="69476CBFED02A14F846353EFF006B4B0"/>
        <w:category>
          <w:name w:val="General"/>
          <w:gallery w:val="placeholder"/>
        </w:category>
        <w:types>
          <w:type w:val="bbPlcHdr"/>
        </w:types>
        <w:behaviors>
          <w:behavior w:val="content"/>
        </w:behaviors>
        <w:guid w:val="{09D63735-1D35-934C-8781-59FC3C4CEAE5}"/>
      </w:docPartPr>
      <w:docPartBody>
        <w:p w:rsidR="00440913" w:rsidRDefault="00F23748" w:rsidP="00F23748">
          <w:pPr>
            <w:pStyle w:val="69476CBFED02A14F846353EFF006B4B0"/>
          </w:pPr>
          <w:r w:rsidRPr="00FA3EB3">
            <w:t>Office Email Address</w:t>
          </w:r>
        </w:p>
      </w:docPartBody>
    </w:docPart>
    <w:docPart>
      <w:docPartPr>
        <w:name w:val="FA1D2F239A546743B514E5639F673F60"/>
        <w:category>
          <w:name w:val="General"/>
          <w:gallery w:val="placeholder"/>
        </w:category>
        <w:types>
          <w:type w:val="bbPlcHdr"/>
        </w:types>
        <w:behaviors>
          <w:behavior w:val="content"/>
        </w:behaviors>
        <w:guid w:val="{96ED3345-5A71-4540-BADF-5383E92B130B}"/>
      </w:docPartPr>
      <w:docPartBody>
        <w:p w:rsidR="00440913" w:rsidRDefault="00F23748" w:rsidP="00F23748">
          <w:pPr>
            <w:pStyle w:val="FA1D2F239A546743B514E5639F673F60"/>
          </w:pPr>
          <w:r w:rsidRPr="00FA3EB3">
            <w:t>Telephone</w:t>
          </w:r>
        </w:p>
      </w:docPartBody>
    </w:docPart>
    <w:docPart>
      <w:docPartPr>
        <w:name w:val="B4D295E24BB22D47ACCD5872A7E34A61"/>
        <w:category>
          <w:name w:val="General"/>
          <w:gallery w:val="placeholder"/>
        </w:category>
        <w:types>
          <w:type w:val="bbPlcHdr"/>
        </w:types>
        <w:behaviors>
          <w:behavior w:val="content"/>
        </w:behaviors>
        <w:guid w:val="{88C74330-B6A4-2B43-B5D2-C20729DD1603}"/>
      </w:docPartPr>
      <w:docPartBody>
        <w:p w:rsidR="00440913" w:rsidRDefault="00F23748" w:rsidP="00F23748">
          <w:pPr>
            <w:pStyle w:val="B4D295E24BB22D47ACCD5872A7E34A61"/>
          </w:pPr>
          <w:r w:rsidRPr="00FA3EB3">
            <w:t>Fax</w:t>
          </w:r>
        </w:p>
      </w:docPartBody>
    </w:docPart>
    <w:docPart>
      <w:docPartPr>
        <w:name w:val="2EA6294EB3899E47BBDB7DD669024B2B"/>
        <w:category>
          <w:name w:val="General"/>
          <w:gallery w:val="placeholder"/>
        </w:category>
        <w:types>
          <w:type w:val="bbPlcHdr"/>
        </w:types>
        <w:behaviors>
          <w:behavior w:val="content"/>
        </w:behaviors>
        <w:guid w:val="{38958F04-6468-5D46-B7B1-B8228A29CF94}"/>
      </w:docPartPr>
      <w:docPartBody>
        <w:p w:rsidR="00440913" w:rsidRDefault="00F23748" w:rsidP="00F23748">
          <w:pPr>
            <w:pStyle w:val="2EA6294EB3899E47BBDB7DD669024B2B"/>
          </w:pPr>
          <w:r w:rsidRPr="00FA3EB3">
            <w:t>Office Email Address</w:t>
          </w:r>
        </w:p>
      </w:docPartBody>
    </w:docPart>
    <w:docPart>
      <w:docPartPr>
        <w:name w:val="678E6D6924689A4A9AD534F1F28B5E31"/>
        <w:category>
          <w:name w:val="General"/>
          <w:gallery w:val="placeholder"/>
        </w:category>
        <w:types>
          <w:type w:val="bbPlcHdr"/>
        </w:types>
        <w:behaviors>
          <w:behavior w:val="content"/>
        </w:behaviors>
        <w:guid w:val="{94CFF5D9-2038-0C43-9AB0-8B09BF87F7CB}"/>
      </w:docPartPr>
      <w:docPartBody>
        <w:p w:rsidR="00440913" w:rsidRDefault="00F23748" w:rsidP="00F23748">
          <w:pPr>
            <w:pStyle w:val="678E6D6924689A4A9AD534F1F28B5E31"/>
          </w:pPr>
          <w:r w:rsidRPr="00FA3EB3">
            <w:t>Telephone</w:t>
          </w:r>
        </w:p>
      </w:docPartBody>
    </w:docPart>
    <w:docPart>
      <w:docPartPr>
        <w:name w:val="0FD544FEE4596C48A81E7192743BE95D"/>
        <w:category>
          <w:name w:val="General"/>
          <w:gallery w:val="placeholder"/>
        </w:category>
        <w:types>
          <w:type w:val="bbPlcHdr"/>
        </w:types>
        <w:behaviors>
          <w:behavior w:val="content"/>
        </w:behaviors>
        <w:guid w:val="{57611EB1-BC2C-904C-8F0C-1CBF08E35DF1}"/>
      </w:docPartPr>
      <w:docPartBody>
        <w:p w:rsidR="00440913" w:rsidRDefault="00F23748" w:rsidP="00F23748">
          <w:pPr>
            <w:pStyle w:val="0FD544FEE4596C48A81E7192743BE95D"/>
          </w:pPr>
          <w:r w:rsidRPr="00FA3EB3">
            <w:t>Fax</w:t>
          </w:r>
        </w:p>
      </w:docPartBody>
    </w:docPart>
    <w:docPart>
      <w:docPartPr>
        <w:name w:val="3555ECD038D9DD4798E36D61D0B58D9B"/>
        <w:category>
          <w:name w:val="General"/>
          <w:gallery w:val="placeholder"/>
        </w:category>
        <w:types>
          <w:type w:val="bbPlcHdr"/>
        </w:types>
        <w:behaviors>
          <w:behavior w:val="content"/>
        </w:behaviors>
        <w:guid w:val="{AC69E879-D5D1-AF43-810F-17697815A483}"/>
      </w:docPartPr>
      <w:docPartBody>
        <w:p w:rsidR="00440913" w:rsidRDefault="00F23748" w:rsidP="00F23748">
          <w:pPr>
            <w:pStyle w:val="3555ECD038D9DD4798E36D61D0B58D9B"/>
          </w:pPr>
          <w:r w:rsidRPr="00FA3EB3">
            <w:t>Office Email Address</w:t>
          </w:r>
        </w:p>
      </w:docPartBody>
    </w:docPart>
    <w:docPart>
      <w:docPartPr>
        <w:name w:val="BEA9E861D6934D4E9EB46A21DC734695"/>
        <w:category>
          <w:name w:val="General"/>
          <w:gallery w:val="placeholder"/>
        </w:category>
        <w:types>
          <w:type w:val="bbPlcHdr"/>
        </w:types>
        <w:behaviors>
          <w:behavior w:val="content"/>
        </w:behaviors>
        <w:guid w:val="{0FAFA794-A562-AF49-937F-DB32478359E5}"/>
      </w:docPartPr>
      <w:docPartBody>
        <w:p w:rsidR="00AD115F" w:rsidRDefault="005625EA" w:rsidP="005625EA">
          <w:pPr>
            <w:pStyle w:val="BEA9E861D6934D4E9EB46A21DC734695"/>
          </w:pPr>
          <w:r w:rsidRPr="00FA3EB3">
            <w:t>Telephone</w:t>
          </w:r>
        </w:p>
      </w:docPartBody>
    </w:docPart>
    <w:docPart>
      <w:docPartPr>
        <w:name w:val="ACE1646644C6CE4E95C0FECF4A70F7F9"/>
        <w:category>
          <w:name w:val="General"/>
          <w:gallery w:val="placeholder"/>
        </w:category>
        <w:types>
          <w:type w:val="bbPlcHdr"/>
        </w:types>
        <w:behaviors>
          <w:behavior w:val="content"/>
        </w:behaviors>
        <w:guid w:val="{9FB02D07-FA34-0F45-8E64-C60BBF6D9CFC}"/>
      </w:docPartPr>
      <w:docPartBody>
        <w:p w:rsidR="00AD115F" w:rsidRDefault="005625EA" w:rsidP="005625EA">
          <w:pPr>
            <w:pStyle w:val="ACE1646644C6CE4E95C0FECF4A70F7F9"/>
          </w:pPr>
          <w:r w:rsidRPr="00FA3EB3">
            <w:t>Fax</w:t>
          </w:r>
        </w:p>
      </w:docPartBody>
    </w:docPart>
    <w:docPart>
      <w:docPartPr>
        <w:name w:val="C0A36148CB59964A9CBC37FC0C14DC1A"/>
        <w:category>
          <w:name w:val="General"/>
          <w:gallery w:val="placeholder"/>
        </w:category>
        <w:types>
          <w:type w:val="bbPlcHdr"/>
        </w:types>
        <w:behaviors>
          <w:behavior w:val="content"/>
        </w:behaviors>
        <w:guid w:val="{A368F494-BD82-4E45-B714-90EC0CA70418}"/>
      </w:docPartPr>
      <w:docPartBody>
        <w:p w:rsidR="00AD115F" w:rsidRDefault="005625EA" w:rsidP="005625EA">
          <w:pPr>
            <w:pStyle w:val="C0A36148CB59964A9CBC37FC0C14DC1A"/>
          </w:pPr>
          <w:r w:rsidRPr="00FA3EB3">
            <w:t>Office Email Address</w:t>
          </w:r>
        </w:p>
      </w:docPartBody>
    </w:docPart>
    <w:docPart>
      <w:docPartPr>
        <w:name w:val="8241EAE50A5FBD4BA44CD9E4D59BA040"/>
        <w:category>
          <w:name w:val="General"/>
          <w:gallery w:val="placeholder"/>
        </w:category>
        <w:types>
          <w:type w:val="bbPlcHdr"/>
        </w:types>
        <w:behaviors>
          <w:behavior w:val="content"/>
        </w:behaviors>
        <w:guid w:val="{57B0E1D9-18EA-AC43-A168-5F67F9986AE3}"/>
      </w:docPartPr>
      <w:docPartBody>
        <w:p w:rsidR="00AD115F" w:rsidRDefault="005625EA" w:rsidP="005625EA">
          <w:pPr>
            <w:pStyle w:val="8241EAE50A5FBD4BA44CD9E4D59BA040"/>
          </w:pPr>
          <w:r w:rsidRPr="00FA3EB3">
            <w:t>Signature</w:t>
          </w:r>
        </w:p>
      </w:docPartBody>
    </w:docPart>
    <w:docPart>
      <w:docPartPr>
        <w:name w:val="5E71C961BD1304428CC0893EFAA0C258"/>
        <w:category>
          <w:name w:val="General"/>
          <w:gallery w:val="placeholder"/>
        </w:category>
        <w:types>
          <w:type w:val="bbPlcHdr"/>
        </w:types>
        <w:behaviors>
          <w:behavior w:val="content"/>
        </w:behaviors>
        <w:guid w:val="{D20F946B-BFB2-2D48-AD48-7782A9681E7D}"/>
      </w:docPartPr>
      <w:docPartBody>
        <w:p w:rsidR="00AD115F" w:rsidRDefault="005625EA" w:rsidP="005625EA">
          <w:pPr>
            <w:pStyle w:val="5E71C961BD1304428CC0893EFAA0C258"/>
          </w:pPr>
          <w:r w:rsidRPr="00FA3EB3">
            <w:t>Name</w:t>
          </w:r>
        </w:p>
      </w:docPartBody>
    </w:docPart>
    <w:docPart>
      <w:docPartPr>
        <w:name w:val="73FD5BC411766044BF15061CC20587D0"/>
        <w:category>
          <w:name w:val="General"/>
          <w:gallery w:val="placeholder"/>
        </w:category>
        <w:types>
          <w:type w:val="bbPlcHdr"/>
        </w:types>
        <w:behaviors>
          <w:behavior w:val="content"/>
        </w:behaviors>
        <w:guid w:val="{D464407C-3330-EB48-AE64-71D48A5390D2}"/>
      </w:docPartPr>
      <w:docPartBody>
        <w:p w:rsidR="00AD115F" w:rsidRDefault="005625EA" w:rsidP="005625EA">
          <w:pPr>
            <w:pStyle w:val="73FD5BC411766044BF15061CC20587D0"/>
          </w:pPr>
          <w:r w:rsidRPr="00FA3EB3">
            <w:t>Signature of the Person Submitting this Form</w:t>
          </w:r>
        </w:p>
      </w:docPartBody>
    </w:docPart>
    <w:docPart>
      <w:docPartPr>
        <w:name w:val="35DFD2077050AA40AB5B4A83C0AA8D7C"/>
        <w:category>
          <w:name w:val="General"/>
          <w:gallery w:val="placeholder"/>
        </w:category>
        <w:types>
          <w:type w:val="bbPlcHdr"/>
        </w:types>
        <w:behaviors>
          <w:behavior w:val="content"/>
        </w:behaviors>
        <w:guid w:val="{94587AB5-AD69-0C40-A35D-F46560E64324}"/>
      </w:docPartPr>
      <w:docPartBody>
        <w:p w:rsidR="00AD115F" w:rsidRDefault="005625EA" w:rsidP="005625EA">
          <w:pPr>
            <w:pStyle w:val="35DFD2077050AA40AB5B4A83C0AA8D7C"/>
          </w:pPr>
          <w:r w:rsidRPr="00FA3EB3">
            <w:t>Name of the Person Submitting this Form (print)</w:t>
          </w:r>
        </w:p>
      </w:docPartBody>
    </w:docPart>
    <w:docPart>
      <w:docPartPr>
        <w:name w:val="4CB5F0F53A3C14478A3D9D60B95464E8"/>
        <w:category>
          <w:name w:val="General"/>
          <w:gallery w:val="placeholder"/>
        </w:category>
        <w:types>
          <w:type w:val="bbPlcHdr"/>
        </w:types>
        <w:behaviors>
          <w:behavior w:val="content"/>
        </w:behaviors>
        <w:guid w:val="{DBC352A7-583B-1C4D-BF80-344B686489DE}"/>
      </w:docPartPr>
      <w:docPartBody>
        <w:p w:rsidR="00AD115F" w:rsidRDefault="005625EA" w:rsidP="005625EA">
          <w:pPr>
            <w:pStyle w:val="4CB5F0F53A3C14478A3D9D60B95464E8"/>
          </w:pPr>
          <w:r w:rsidRPr="00FA3EB3">
            <w:t>Instructions</w:t>
          </w:r>
        </w:p>
      </w:docPartBody>
    </w:docPart>
    <w:docPart>
      <w:docPartPr>
        <w:name w:val="DefaultPlaceholder_-1854013437"/>
        <w:category>
          <w:name w:val="General"/>
          <w:gallery w:val="placeholder"/>
        </w:category>
        <w:types>
          <w:type w:val="bbPlcHdr"/>
        </w:types>
        <w:behaviors>
          <w:behavior w:val="content"/>
        </w:behaviors>
        <w:guid w:val="{A97A6692-81C2-4819-AD45-9E29A37671DC}"/>
      </w:docPartPr>
      <w:docPartBody>
        <w:p w:rsidR="00000000" w:rsidRDefault="009E7145">
          <w:r w:rsidRPr="00014429">
            <w:rPr>
              <w:rStyle w:val="PlaceholderText"/>
            </w:rPr>
            <w:t>Click or tap to enter a date.</w:t>
          </w:r>
        </w:p>
      </w:docPartBody>
    </w:docPart>
    <w:docPart>
      <w:docPartPr>
        <w:name w:val="6A5AD8B3E96940B08215E956FD618B8A"/>
        <w:category>
          <w:name w:val="General"/>
          <w:gallery w:val="placeholder"/>
        </w:category>
        <w:types>
          <w:type w:val="bbPlcHdr"/>
        </w:types>
        <w:behaviors>
          <w:behavior w:val="content"/>
        </w:behaviors>
        <w:guid w:val="{EBB894CD-B6F2-40CE-9F6C-A61A26F81994}"/>
      </w:docPartPr>
      <w:docPartBody>
        <w:p w:rsidR="00000000" w:rsidRDefault="009E7145" w:rsidP="009E7145">
          <w:pPr>
            <w:pStyle w:val="6A5AD8B3E96940B08215E956FD618B8A"/>
          </w:pPr>
          <w:r w:rsidRPr="00FA3EB3">
            <w:t>Date of Signature</w:t>
          </w:r>
        </w:p>
      </w:docPartBody>
    </w:docPart>
    <w:docPart>
      <w:docPartPr>
        <w:name w:val="FBB99DEF3C0345A4B996DBED983C282F"/>
        <w:category>
          <w:name w:val="General"/>
          <w:gallery w:val="placeholder"/>
        </w:category>
        <w:types>
          <w:type w:val="bbPlcHdr"/>
        </w:types>
        <w:behaviors>
          <w:behavior w:val="content"/>
        </w:behaviors>
        <w:guid w:val="{D762BF87-FC88-4A2F-AD16-2C0B5C40E023}"/>
      </w:docPartPr>
      <w:docPartBody>
        <w:p w:rsidR="00000000" w:rsidRDefault="009E7145" w:rsidP="009E7145">
          <w:pPr>
            <w:pStyle w:val="FBB99DEF3C0345A4B996DBED983C282F"/>
          </w:pPr>
          <w:r w:rsidRPr="0001442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48"/>
    <w:rsid w:val="001E41B7"/>
    <w:rsid w:val="001F5FB8"/>
    <w:rsid w:val="00254ADD"/>
    <w:rsid w:val="0044078F"/>
    <w:rsid w:val="00440913"/>
    <w:rsid w:val="005625EA"/>
    <w:rsid w:val="0056422E"/>
    <w:rsid w:val="007B1CC1"/>
    <w:rsid w:val="008976FE"/>
    <w:rsid w:val="008C004B"/>
    <w:rsid w:val="009E7145"/>
    <w:rsid w:val="00AD115F"/>
    <w:rsid w:val="00BA4B9E"/>
    <w:rsid w:val="00BD0621"/>
    <w:rsid w:val="00C76397"/>
    <w:rsid w:val="00C80ADD"/>
    <w:rsid w:val="00CD0202"/>
    <w:rsid w:val="00DE6AE9"/>
    <w:rsid w:val="00F2258D"/>
    <w:rsid w:val="00F23748"/>
    <w:rsid w:val="00F50814"/>
    <w:rsid w:val="00FD03D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A45EB38CA015314CA144E116C092F059">
    <w:name w:val="A45EB38CA015314CA144E116C092F059"/>
    <w:rsid w:val="00F23748"/>
  </w:style>
  <w:style w:type="paragraph" w:customStyle="1" w:styleId="C0EECC0798649841ACE5D850AD93ED19">
    <w:name w:val="C0EECC0798649841ACE5D850AD93ED19"/>
    <w:rsid w:val="00F23748"/>
  </w:style>
  <w:style w:type="paragraph" w:customStyle="1" w:styleId="69476CBFED02A14F846353EFF006B4B0">
    <w:name w:val="69476CBFED02A14F846353EFF006B4B0"/>
    <w:rsid w:val="00F23748"/>
  </w:style>
  <w:style w:type="paragraph" w:customStyle="1" w:styleId="FA1D2F239A546743B514E5639F673F60">
    <w:name w:val="FA1D2F239A546743B514E5639F673F60"/>
    <w:rsid w:val="00F23748"/>
  </w:style>
  <w:style w:type="paragraph" w:customStyle="1" w:styleId="B4D295E24BB22D47ACCD5872A7E34A61">
    <w:name w:val="B4D295E24BB22D47ACCD5872A7E34A61"/>
    <w:rsid w:val="00F23748"/>
  </w:style>
  <w:style w:type="paragraph" w:customStyle="1" w:styleId="2EA6294EB3899E47BBDB7DD669024B2B">
    <w:name w:val="2EA6294EB3899E47BBDB7DD669024B2B"/>
    <w:rsid w:val="00F23748"/>
  </w:style>
  <w:style w:type="paragraph" w:customStyle="1" w:styleId="678E6D6924689A4A9AD534F1F28B5E31">
    <w:name w:val="678E6D6924689A4A9AD534F1F28B5E31"/>
    <w:rsid w:val="00F23748"/>
  </w:style>
  <w:style w:type="paragraph" w:customStyle="1" w:styleId="0FD544FEE4596C48A81E7192743BE95D">
    <w:name w:val="0FD544FEE4596C48A81E7192743BE95D"/>
    <w:rsid w:val="00F23748"/>
  </w:style>
  <w:style w:type="paragraph" w:customStyle="1" w:styleId="3555ECD038D9DD4798E36D61D0B58D9B">
    <w:name w:val="3555ECD038D9DD4798E36D61D0B58D9B"/>
    <w:rsid w:val="00F23748"/>
  </w:style>
  <w:style w:type="paragraph" w:customStyle="1" w:styleId="BEA9E861D6934D4E9EB46A21DC734695">
    <w:name w:val="BEA9E861D6934D4E9EB46A21DC734695"/>
    <w:rsid w:val="005625EA"/>
  </w:style>
  <w:style w:type="paragraph" w:customStyle="1" w:styleId="ACE1646644C6CE4E95C0FECF4A70F7F9">
    <w:name w:val="ACE1646644C6CE4E95C0FECF4A70F7F9"/>
    <w:rsid w:val="005625EA"/>
  </w:style>
  <w:style w:type="paragraph" w:customStyle="1" w:styleId="C0A36148CB59964A9CBC37FC0C14DC1A">
    <w:name w:val="C0A36148CB59964A9CBC37FC0C14DC1A"/>
    <w:rsid w:val="005625EA"/>
  </w:style>
  <w:style w:type="paragraph" w:customStyle="1" w:styleId="8241EAE50A5FBD4BA44CD9E4D59BA040">
    <w:name w:val="8241EAE50A5FBD4BA44CD9E4D59BA040"/>
    <w:rsid w:val="005625EA"/>
  </w:style>
  <w:style w:type="paragraph" w:customStyle="1" w:styleId="5E71C961BD1304428CC0893EFAA0C258">
    <w:name w:val="5E71C961BD1304428CC0893EFAA0C258"/>
    <w:rsid w:val="005625EA"/>
  </w:style>
  <w:style w:type="paragraph" w:customStyle="1" w:styleId="73FD5BC411766044BF15061CC20587D0">
    <w:name w:val="73FD5BC411766044BF15061CC20587D0"/>
    <w:rsid w:val="005625EA"/>
  </w:style>
  <w:style w:type="paragraph" w:customStyle="1" w:styleId="35DFD2077050AA40AB5B4A83C0AA8D7C">
    <w:name w:val="35DFD2077050AA40AB5B4A83C0AA8D7C"/>
    <w:rsid w:val="005625EA"/>
  </w:style>
  <w:style w:type="paragraph" w:customStyle="1" w:styleId="14DCA67AB34ABC4685E9C98A31A17F17">
    <w:name w:val="14DCA67AB34ABC4685E9C98A31A17F17"/>
    <w:rsid w:val="005625EA"/>
  </w:style>
  <w:style w:type="paragraph" w:customStyle="1" w:styleId="46CBB4E94F63104CB89F1B2B512B9998">
    <w:name w:val="46CBB4E94F63104CB89F1B2B512B9998"/>
    <w:rsid w:val="005625EA"/>
  </w:style>
  <w:style w:type="paragraph" w:customStyle="1" w:styleId="65E39C6688295D47B3FEEC4516A905FE">
    <w:name w:val="65E39C6688295D47B3FEEC4516A905FE"/>
    <w:rsid w:val="005625EA"/>
  </w:style>
  <w:style w:type="paragraph" w:customStyle="1" w:styleId="544F4459D674D94A85554B353D3C48B4">
    <w:name w:val="544F4459D674D94A85554B353D3C48B4"/>
    <w:rsid w:val="005625EA"/>
  </w:style>
  <w:style w:type="paragraph" w:customStyle="1" w:styleId="4CB5F0F53A3C14478A3D9D60B95464E8">
    <w:name w:val="4CB5F0F53A3C14478A3D9D60B95464E8"/>
    <w:rsid w:val="005625EA"/>
  </w:style>
  <w:style w:type="character" w:styleId="PlaceholderText">
    <w:name w:val="Placeholder Text"/>
    <w:basedOn w:val="DefaultParagraphFont"/>
    <w:uiPriority w:val="99"/>
    <w:semiHidden/>
    <w:rsid w:val="009E7145"/>
    <w:rPr>
      <w:color w:val="808080"/>
    </w:rPr>
  </w:style>
  <w:style w:type="paragraph" w:customStyle="1" w:styleId="6A5AD8B3E96940B08215E956FD618B8A">
    <w:name w:val="6A5AD8B3E96940B08215E956FD618B8A"/>
    <w:rsid w:val="009E7145"/>
    <w:pPr>
      <w:spacing w:after="160" w:line="259" w:lineRule="auto"/>
    </w:pPr>
    <w:rPr>
      <w:sz w:val="22"/>
      <w:szCs w:val="22"/>
      <w:lang w:eastAsia="en-CA"/>
    </w:rPr>
  </w:style>
  <w:style w:type="paragraph" w:customStyle="1" w:styleId="FBB99DEF3C0345A4B996DBED983C282F">
    <w:name w:val="FBB99DEF3C0345A4B996DBED983C282F"/>
    <w:rsid w:val="009E7145"/>
    <w:pPr>
      <w:spacing w:after="160" w:line="259" w:lineRule="auto"/>
    </w:pPr>
    <w:rPr>
      <w:sz w:val="22"/>
      <w:szCs w:val="22"/>
      <w:lang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916A6EB3D2F54293BF1564B3C609A8" ma:contentTypeVersion="15" ma:contentTypeDescription="Create a new document." ma:contentTypeScope="" ma:versionID="22168a43d123eaa0f5ced9946dc3df5f">
  <xsd:schema xmlns:xsd="http://www.w3.org/2001/XMLSchema" xmlns:xs="http://www.w3.org/2001/XMLSchema" xmlns:p="http://schemas.microsoft.com/office/2006/metadata/properties" xmlns:ns2="2fda4228-c73b-494b-959a-1da26d0d8165" xmlns:ns3="e407f56a-69bf-490f-acd6-c9d024ee8901" targetNamespace="http://schemas.microsoft.com/office/2006/metadata/properties" ma:root="true" ma:fieldsID="ba4f5e49c3c3cc407b17228266119583" ns2:_="" ns3:_="">
    <xsd:import namespace="2fda4228-c73b-494b-959a-1da26d0d8165"/>
    <xsd:import namespace="e407f56a-69bf-490f-acd6-c9d024ee89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a4228-c73b-494b-959a-1da26d0d8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d2e69d-a885-47d9-a849-8bc90acf94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07f56a-69bf-490f-acd6-c9d024ee89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3eba2c-c94e-478d-8f33-9e129dfb644a}" ma:internalName="TaxCatchAll" ma:showField="CatchAllData" ma:web="e407f56a-69bf-490f-acd6-c9d024ee8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2fda4228-c73b-494b-959a-1da26d0d8165" xsi:nil="true"/>
    <TaxCatchAll xmlns="e407f56a-69bf-490f-acd6-c9d024ee8901" xsi:nil="true"/>
    <lcf76f155ced4ddcb4097134ff3c332f xmlns="2fda4228-c73b-494b-959a-1da26d0d81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2277B-539E-4FDF-A9C9-8948D9E7059B}">
  <ds:schemaRefs>
    <ds:schemaRef ds:uri="http://schemas.openxmlformats.org/officeDocument/2006/bibliography"/>
  </ds:schemaRefs>
</ds:datastoreItem>
</file>

<file path=customXml/itemProps2.xml><?xml version="1.0" encoding="utf-8"?>
<ds:datastoreItem xmlns:ds="http://schemas.openxmlformats.org/officeDocument/2006/customXml" ds:itemID="{299C756D-D3A9-439F-8BBB-C12B24A37B0C}"/>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6CCD373B-0576-4E44-A284-0B50CBA69FE3}">
  <ds:schemaRefs>
    <ds:schemaRef ds:uri="http://purl.org/dc/elements/1.1/"/>
    <ds:schemaRef ds:uri="http://schemas.openxmlformats.org/package/2006/metadata/core-properties"/>
    <ds:schemaRef ds:uri="http://schemas.microsoft.com/office/2006/documentManagement/types"/>
    <ds:schemaRef ds:uri="db5f1f3d-95da-4208-ba62-9de6f5abdd8f"/>
    <ds:schemaRef ds:uri="http://schemas.microsoft.com/office/infopath/2007/PartnerControls"/>
    <ds:schemaRef ds:uri="http://purl.org/dc/dcmitype/"/>
    <ds:schemaRef ds:uri="http://purl.org/dc/terms/"/>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2022-06-22T02:05:00Z</dcterms:created>
  <dcterms:modified xsi:type="dcterms:W3CDTF">2022-06-22T02:05:00Z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0x0101009A916A6EB3D2F54293BF1564B3C609A8</vt:lpwstr>
  </property>
  <property fmtid="{D5CDD505-2E9C-101B-9397-08002B2CF9AE}" pid="3" name="Order">
    <vt:r8>344200</vt:r8>
  </property>
  <property fmtid="{D5CDD505-2E9C-101B-9397-08002B2CF9AE}" pid="4" name="ComplianceAssetId">
    <vt:lpwstr/>
  </property>
</Properties>
</file>