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159D6" w14:textId="4287987E" w:rsidR="00913947" w:rsidRDefault="00913947" w:rsidP="009139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1F5B5" wp14:editId="389ACB14">
                <wp:simplePos x="0" y="0"/>
                <wp:positionH relativeFrom="column">
                  <wp:posOffset>-61546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73C22" w14:textId="77777777" w:rsidR="00913947" w:rsidRPr="00913947" w:rsidRDefault="00913947" w:rsidP="00913947">
                            <w:pPr>
                              <w:pStyle w:val="Heading1"/>
                              <w:rPr>
                                <w:rFonts w:ascii="Garamond" w:hAnsi="Garamond"/>
                                <w:color w:val="auto"/>
                              </w:rPr>
                            </w:pPr>
                            <w:r w:rsidRPr="00913947">
                              <w:rPr>
                                <w:rFonts w:ascii="Garamond" w:hAnsi="Garamond"/>
                                <w:color w:val="auto"/>
                              </w:rPr>
                              <w:t>CPCSSN Administrative Section</w:t>
                            </w:r>
                          </w:p>
                          <w:p w14:paraId="3A4AB19A" w14:textId="77777777" w:rsidR="00913947" w:rsidRDefault="00913947" w:rsidP="00913947"/>
                          <w:p w14:paraId="5E8C4533" w14:textId="603EC10E" w:rsidR="00913947" w:rsidRPr="00D34826" w:rsidRDefault="00913947" w:rsidP="00D34826">
                            <w:pPr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B501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CPCSSN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01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ID:  </w:t>
                            </w:r>
                            <w:r w:rsidRPr="002B501F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2B501F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  <w:u w:val="single"/>
                              </w:rPr>
                              <w:t>__</w:t>
                            </w:r>
                            <w:r w:rsidRPr="002B501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Complete DAR package received</w:t>
                            </w:r>
                            <w:r w:rsidRPr="002B501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B5C2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(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dd-mmm-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yyyy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1F5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85pt;margin-top: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" filled="f" strokeweight=".5pt">
                <v:textbox style="mso-fit-shape-to-text:t">
                  <w:txbxContent>
                    <w:p w14:paraId="35773C22" w14:textId="77777777" w:rsidR="00913947" w:rsidRPr="00913947" w:rsidRDefault="00913947" w:rsidP="00913947">
                      <w:pPr>
                        <w:pStyle w:val="Heading1"/>
                        <w:rPr>
                          <w:rFonts w:ascii="Garamond" w:hAnsi="Garamond"/>
                          <w:color w:val="auto"/>
                        </w:rPr>
                      </w:pPr>
                      <w:r w:rsidRPr="00913947">
                        <w:rPr>
                          <w:rFonts w:ascii="Garamond" w:hAnsi="Garamond"/>
                          <w:color w:val="auto"/>
                        </w:rPr>
                        <w:t>CPCSSN Administrative Section</w:t>
                      </w:r>
                    </w:p>
                    <w:p w14:paraId="3A4AB19A" w14:textId="77777777" w:rsidR="00913947" w:rsidRDefault="00913947" w:rsidP="00913947"/>
                    <w:p w14:paraId="5E8C4533" w14:textId="603EC10E" w:rsidR="00913947" w:rsidRPr="00D34826" w:rsidRDefault="00913947" w:rsidP="00D34826">
                      <w:pPr>
                        <w:outlineLvl w:val="0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2B501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CPCSSN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B501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ID:  </w:t>
                      </w:r>
                      <w:r w:rsidRPr="002B501F">
                        <w:rPr>
                          <w:rFonts w:ascii="Verdana" w:hAnsi="Verdana"/>
                          <w:bCs/>
                          <w:sz w:val="20"/>
                          <w:szCs w:val="20"/>
                          <w:u w:val="single"/>
                        </w:rPr>
                        <w:t>_______</w:t>
                      </w:r>
                      <w:r>
                        <w:rPr>
                          <w:rFonts w:ascii="Verdana" w:hAnsi="Verdana"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 w:rsidRPr="002B501F">
                        <w:rPr>
                          <w:rFonts w:ascii="Verdana" w:hAnsi="Verdana"/>
                          <w:bCs/>
                          <w:sz w:val="20"/>
                          <w:szCs w:val="20"/>
                          <w:u w:val="single"/>
                        </w:rPr>
                        <w:t>__</w:t>
                      </w:r>
                      <w:r w:rsidRPr="002B501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  Complete DAR package received</w:t>
                      </w:r>
                      <w:r w:rsidRPr="002B501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B5C2D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 (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dd-mmm-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yyyy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EC845A" w14:textId="47B1DCF1" w:rsidR="00913947" w:rsidRPr="00913947" w:rsidRDefault="00913947" w:rsidP="00913947">
      <w:pPr>
        <w:jc w:val="center"/>
        <w:outlineLvl w:val="0"/>
        <w:rPr>
          <w:rFonts w:ascii="Garamond" w:hAnsi="Garamond"/>
          <w:b/>
          <w:bCs/>
          <w:iCs/>
          <w:sz w:val="24"/>
          <w:szCs w:val="24"/>
        </w:rPr>
      </w:pPr>
      <w:r w:rsidRPr="00913947">
        <w:rPr>
          <w:rFonts w:ascii="Garamond" w:hAnsi="Garamond"/>
          <w:b/>
          <w:bCs/>
          <w:iCs/>
          <w:sz w:val="24"/>
          <w:szCs w:val="24"/>
        </w:rPr>
        <w:t xml:space="preserve">CPCSSN Dictionary (DAR) Variable Request 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4"/>
        <w:gridCol w:w="7683"/>
      </w:tblGrid>
      <w:tr w:rsidR="00913947" w:rsidRPr="00913947" w14:paraId="5F2E3D27" w14:textId="77777777" w:rsidTr="00652948">
        <w:tc>
          <w:tcPr>
            <w:tcW w:w="3054" w:type="dxa"/>
          </w:tcPr>
          <w:p w14:paraId="5A9E3999" w14:textId="77777777" w:rsidR="00913947" w:rsidRPr="00913947" w:rsidRDefault="00913947" w:rsidP="00652948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3947">
              <w:rPr>
                <w:rFonts w:ascii="Garamond" w:hAnsi="Garamond"/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7683" w:type="dxa"/>
          </w:tcPr>
          <w:p w14:paraId="031498AC" w14:textId="77777777" w:rsidR="00913947" w:rsidRPr="00913947" w:rsidRDefault="00913947" w:rsidP="00652948">
            <w:pPr>
              <w:rPr>
                <w:rFonts w:ascii="Garamond" w:hAnsi="Garamond" w:cstheme="minorHAnsi"/>
                <w:color w:val="000000" w:themeColor="text1"/>
                <w:sz w:val="24"/>
                <w:szCs w:val="24"/>
              </w:rPr>
            </w:pPr>
          </w:p>
          <w:p w14:paraId="4831BC26" w14:textId="77777777" w:rsidR="00913947" w:rsidRPr="00913947" w:rsidRDefault="00913947" w:rsidP="00652948">
            <w:pPr>
              <w:rPr>
                <w:rFonts w:ascii="Garamond" w:hAnsi="Garamond" w:cstheme="minorHAnsi"/>
                <w:color w:val="000000" w:themeColor="text1"/>
                <w:sz w:val="24"/>
                <w:szCs w:val="24"/>
              </w:rPr>
            </w:pPr>
          </w:p>
          <w:p w14:paraId="370BEA74" w14:textId="77777777" w:rsidR="00913947" w:rsidRPr="00913947" w:rsidRDefault="00913947" w:rsidP="0065294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913947" w:rsidRPr="00913947" w14:paraId="2FE4CA68" w14:textId="77777777" w:rsidTr="00652948">
        <w:tc>
          <w:tcPr>
            <w:tcW w:w="3054" w:type="dxa"/>
          </w:tcPr>
          <w:p w14:paraId="0BECF948" w14:textId="77777777" w:rsidR="00913947" w:rsidRPr="00913947" w:rsidRDefault="00913947" w:rsidP="00652948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3947">
              <w:rPr>
                <w:rFonts w:ascii="Garamond" w:hAnsi="Garamond"/>
                <w:b/>
                <w:bCs/>
                <w:sz w:val="24"/>
                <w:szCs w:val="24"/>
              </w:rPr>
              <w:t>Principal Investigator</w:t>
            </w:r>
          </w:p>
          <w:p w14:paraId="1D23F927" w14:textId="77777777" w:rsidR="00913947" w:rsidRPr="00913947" w:rsidRDefault="00913947" w:rsidP="00652948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7683" w:type="dxa"/>
          </w:tcPr>
          <w:p w14:paraId="081A1747" w14:textId="77777777" w:rsidR="00913947" w:rsidRPr="00913947" w:rsidRDefault="00913947" w:rsidP="00652948">
            <w:pPr>
              <w:rPr>
                <w:rFonts w:ascii="Garamond" w:hAnsi="Garamond" w:cstheme="minorHAnsi"/>
                <w:sz w:val="24"/>
                <w:szCs w:val="24"/>
                <w:lang w:eastAsia="en-CA"/>
              </w:rPr>
            </w:pPr>
            <w:r w:rsidRPr="00913947">
              <w:rPr>
                <w:rFonts w:ascii="Garamond" w:hAnsi="Garamond" w:cstheme="minorHAnsi"/>
                <w:sz w:val="24"/>
                <w:szCs w:val="24"/>
                <w:lang w:eastAsia="en-CA"/>
              </w:rPr>
              <w:t xml:space="preserve">  </w:t>
            </w:r>
          </w:p>
          <w:p w14:paraId="6BFBA48E" w14:textId="77777777" w:rsidR="00913947" w:rsidRPr="00913947" w:rsidRDefault="00913947" w:rsidP="00652948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735C421" w14:textId="77777777" w:rsidR="00913947" w:rsidRDefault="00913947" w:rsidP="00913947">
      <w:pPr>
        <w:widowControl w:val="0"/>
        <w:spacing w:line="240" w:lineRule="auto"/>
        <w:ind w:right="276"/>
        <w:rPr>
          <w:b/>
          <w:sz w:val="18"/>
          <w:szCs w:val="18"/>
        </w:rPr>
      </w:pPr>
    </w:p>
    <w:p w14:paraId="64B229B6" w14:textId="77777777" w:rsidR="00913947" w:rsidRDefault="00913947" w:rsidP="00913947">
      <w:pPr>
        <w:widowControl w:val="0"/>
        <w:spacing w:line="240" w:lineRule="auto"/>
        <w:ind w:right="276"/>
        <w:rPr>
          <w:sz w:val="18"/>
          <w:szCs w:val="18"/>
        </w:rPr>
      </w:pPr>
    </w:p>
    <w:p w14:paraId="21F7118C" w14:textId="54F0BFCA" w:rsidR="00913947" w:rsidRPr="00913947" w:rsidRDefault="00913947" w:rsidP="009272AA">
      <w:pPr>
        <w:widowControl w:val="0"/>
        <w:spacing w:line="240" w:lineRule="auto"/>
        <w:ind w:right="276"/>
        <w:rPr>
          <w:rFonts w:ascii="Garamond" w:hAnsi="Garamond"/>
          <w:sz w:val="24"/>
          <w:szCs w:val="24"/>
        </w:rPr>
      </w:pPr>
      <w:r w:rsidRPr="00913947">
        <w:rPr>
          <w:rFonts w:ascii="Garamond" w:hAnsi="Garamond"/>
          <w:sz w:val="24"/>
          <w:szCs w:val="24"/>
        </w:rPr>
        <w:t xml:space="preserve">Please check off all variables requested that apply to your project.  Please refer to the CPCSSN Data Dictionary and Entity Relationship Diagram to guide your choices.  </w:t>
      </w:r>
    </w:p>
    <w:p w14:paraId="37E35E73" w14:textId="77777777" w:rsidR="00913947" w:rsidRPr="00913947" w:rsidRDefault="00913947" w:rsidP="00913947">
      <w:pPr>
        <w:widowControl w:val="0"/>
        <w:spacing w:line="240" w:lineRule="auto"/>
        <w:ind w:right="276"/>
        <w:rPr>
          <w:rFonts w:ascii="Garamond" w:hAnsi="Garamond"/>
          <w:sz w:val="24"/>
          <w:szCs w:val="24"/>
        </w:rPr>
      </w:pPr>
    </w:p>
    <w:p w14:paraId="28AB43B6" w14:textId="7DB141B7" w:rsidR="00913947" w:rsidRPr="009272AA" w:rsidRDefault="00913947" w:rsidP="00913947">
      <w:pPr>
        <w:widowControl w:val="0"/>
        <w:spacing w:line="240" w:lineRule="auto"/>
        <w:ind w:right="276"/>
        <w:rPr>
          <w:rFonts w:ascii="Garamond" w:hAnsi="Garamond"/>
          <w:b/>
          <w:bCs/>
          <w:sz w:val="24"/>
          <w:szCs w:val="24"/>
        </w:rPr>
      </w:pPr>
      <w:r w:rsidRPr="009272AA">
        <w:rPr>
          <w:rFonts w:ascii="Garamond" w:hAnsi="Garamond"/>
          <w:b/>
          <w:bCs/>
          <w:sz w:val="24"/>
          <w:szCs w:val="24"/>
        </w:rPr>
        <w:t xml:space="preserve">We do not typically release any .orig (original information extracted from participating EMR’s) or open text fields.  If you require any of these variable types, you must provide a justification in your protocol </w:t>
      </w:r>
      <w:r w:rsidR="009272AA">
        <w:rPr>
          <w:rFonts w:ascii="Garamond" w:hAnsi="Garamond"/>
          <w:b/>
          <w:bCs/>
          <w:sz w:val="24"/>
          <w:szCs w:val="24"/>
        </w:rPr>
        <w:t xml:space="preserve">as well as the DAR. Permission will be provided once the </w:t>
      </w:r>
      <w:r w:rsidRPr="009272AA">
        <w:rPr>
          <w:rFonts w:ascii="Garamond" w:hAnsi="Garamond"/>
          <w:b/>
          <w:bCs/>
          <w:sz w:val="24"/>
          <w:szCs w:val="24"/>
        </w:rPr>
        <w:t xml:space="preserve">CPCSSN Data Access </w:t>
      </w:r>
      <w:r w:rsidR="009272AA" w:rsidRPr="009272AA">
        <w:rPr>
          <w:rFonts w:ascii="Garamond" w:hAnsi="Garamond"/>
          <w:b/>
          <w:bCs/>
          <w:sz w:val="24"/>
          <w:szCs w:val="24"/>
        </w:rPr>
        <w:t>Committee</w:t>
      </w:r>
      <w:r w:rsidRPr="009272AA">
        <w:rPr>
          <w:rFonts w:ascii="Garamond" w:hAnsi="Garamond"/>
          <w:b/>
          <w:bCs/>
          <w:sz w:val="24"/>
          <w:szCs w:val="24"/>
        </w:rPr>
        <w:t xml:space="preserve"> </w:t>
      </w:r>
      <w:r w:rsidR="009272AA">
        <w:rPr>
          <w:rFonts w:ascii="Garamond" w:hAnsi="Garamond"/>
          <w:b/>
          <w:bCs/>
          <w:sz w:val="24"/>
          <w:szCs w:val="24"/>
        </w:rPr>
        <w:t>reviews your application</w:t>
      </w:r>
      <w:r w:rsidRPr="009272AA">
        <w:rPr>
          <w:rFonts w:ascii="Garamond" w:hAnsi="Garamond"/>
          <w:b/>
          <w:bCs/>
          <w:sz w:val="24"/>
          <w:szCs w:val="24"/>
        </w:rPr>
        <w:t xml:space="preserve">.  </w:t>
      </w:r>
    </w:p>
    <w:p w14:paraId="4D51601A" w14:textId="77777777" w:rsidR="00913947" w:rsidRPr="009272AA" w:rsidRDefault="00913947" w:rsidP="00913947">
      <w:pPr>
        <w:widowControl w:val="0"/>
        <w:spacing w:line="240" w:lineRule="auto"/>
        <w:ind w:right="276"/>
        <w:rPr>
          <w:rFonts w:ascii="Garamond" w:hAnsi="Garamond"/>
          <w:b/>
          <w:bCs/>
          <w:sz w:val="24"/>
          <w:szCs w:val="24"/>
        </w:rPr>
      </w:pPr>
    </w:p>
    <w:p w14:paraId="45E0AE1F" w14:textId="5CA75448" w:rsidR="00913947" w:rsidRPr="00913947" w:rsidRDefault="00913947" w:rsidP="00913947">
      <w:pPr>
        <w:widowControl w:val="0"/>
        <w:spacing w:line="240" w:lineRule="auto"/>
        <w:ind w:right="276"/>
        <w:rPr>
          <w:rFonts w:ascii="Garamond" w:hAnsi="Garamond"/>
          <w:sz w:val="24"/>
          <w:szCs w:val="24"/>
        </w:rPr>
      </w:pPr>
      <w:r w:rsidRPr="00913947">
        <w:rPr>
          <w:rFonts w:ascii="Garamond" w:hAnsi="Garamond"/>
          <w:sz w:val="24"/>
          <w:szCs w:val="24"/>
        </w:rPr>
        <w:t xml:space="preserve">We will not release any information on Networks, Sites or Providers without prior justification and permission from the </w:t>
      </w:r>
      <w:r>
        <w:rPr>
          <w:rFonts w:ascii="Garamond" w:hAnsi="Garamond"/>
          <w:sz w:val="24"/>
          <w:szCs w:val="24"/>
        </w:rPr>
        <w:t xml:space="preserve">Data Access </w:t>
      </w:r>
      <w:r w:rsidR="009272AA">
        <w:rPr>
          <w:rFonts w:ascii="Garamond" w:hAnsi="Garamond"/>
          <w:sz w:val="24"/>
          <w:szCs w:val="24"/>
        </w:rPr>
        <w:t>Committee</w:t>
      </w:r>
      <w:r w:rsidRPr="00913947">
        <w:rPr>
          <w:rFonts w:ascii="Garamond" w:hAnsi="Garamond"/>
          <w:sz w:val="24"/>
          <w:szCs w:val="24"/>
        </w:rPr>
        <w:t>.</w:t>
      </w:r>
    </w:p>
    <w:p w14:paraId="5784AB95" w14:textId="77777777" w:rsidR="00913947" w:rsidRDefault="00913947" w:rsidP="00913947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17B7688B" w14:textId="77777777" w:rsidR="00913947" w:rsidRDefault="00913947" w:rsidP="00913947">
      <w:pPr>
        <w:widowControl w:val="0"/>
        <w:spacing w:line="240" w:lineRule="auto"/>
        <w:ind w:right="276"/>
        <w:rPr>
          <w:sz w:val="18"/>
          <w:szCs w:val="18"/>
        </w:rPr>
      </w:pPr>
    </w:p>
    <w:p w14:paraId="7232682C" w14:textId="77777777" w:rsidR="00913947" w:rsidRDefault="00913947" w:rsidP="00913947">
      <w:pPr>
        <w:widowControl w:val="0"/>
        <w:spacing w:line="240" w:lineRule="auto"/>
        <w:ind w:right="276"/>
        <w:rPr>
          <w:sz w:val="18"/>
          <w:szCs w:val="18"/>
        </w:rPr>
      </w:pPr>
    </w:p>
    <w:p w14:paraId="0F91FA66" w14:textId="77777777" w:rsidR="00024304" w:rsidRPr="003D5E7B" w:rsidRDefault="00024304" w:rsidP="00024304">
      <w:pPr>
        <w:widowControl w:val="0"/>
        <w:spacing w:line="240" w:lineRule="auto"/>
        <w:ind w:right="276"/>
        <w:jc w:val="center"/>
        <w:rPr>
          <w:rFonts w:ascii="Garamond" w:hAnsi="Garamond"/>
          <w:b/>
          <w:bCs/>
          <w:sz w:val="28"/>
          <w:szCs w:val="28"/>
          <w:lang w:val="en-CA"/>
        </w:rPr>
      </w:pPr>
      <w:r w:rsidRPr="00F31068">
        <w:rPr>
          <w:rFonts w:ascii="Garamond" w:hAnsi="Garamond"/>
          <w:b/>
          <w:bCs/>
          <w:sz w:val="28"/>
          <w:szCs w:val="28"/>
          <w:lang w:val="en-CA"/>
        </w:rPr>
        <w:t>DATA SPECIFICATIONS</w:t>
      </w:r>
    </w:p>
    <w:p w14:paraId="6E3FE2FC" w14:textId="77777777" w:rsidR="00024304" w:rsidRPr="009D2456" w:rsidRDefault="00024304" w:rsidP="00024304">
      <w:pPr>
        <w:widowControl w:val="0"/>
        <w:spacing w:line="240" w:lineRule="auto"/>
        <w:ind w:right="276"/>
        <w:jc w:val="center"/>
        <w:rPr>
          <w:rFonts w:ascii="Garamond" w:hAnsi="Garamond"/>
          <w:sz w:val="24"/>
          <w:szCs w:val="24"/>
          <w:lang w:val="en-CA"/>
        </w:rPr>
      </w:pPr>
      <w:r w:rsidRPr="0083786A">
        <w:rPr>
          <w:rFonts w:ascii="Garamond" w:hAnsi="Garamond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0301D6C3" wp14:editId="7898A42B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6697980" cy="1404620"/>
                <wp:effectExtent l="0" t="0" r="26670" b="1270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404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A3B11" w14:textId="77777777" w:rsidR="00024304" w:rsidRPr="00F31068" w:rsidRDefault="00024304" w:rsidP="00024304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1068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PRIVACY AND SECURITY POLICY</w:t>
                            </w:r>
                          </w:p>
                          <w:p w14:paraId="5D08B625" w14:textId="77777777" w:rsidR="00024304" w:rsidRPr="00F31068" w:rsidRDefault="00024304" w:rsidP="00024304">
                            <w:pPr>
                              <w:widowControl w:val="0"/>
                              <w:spacing w:line="240" w:lineRule="auto"/>
                              <w:ind w:right="276"/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F31068"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  <w:t xml:space="preserve">We do not typically release any _orig (original information extracted from participating EMR’s) or open text fields.  </w:t>
                            </w:r>
                          </w:p>
                          <w:p w14:paraId="32408169" w14:textId="77777777" w:rsidR="00024304" w:rsidRDefault="00024304" w:rsidP="0002430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  <w:t>We also do not release</w:t>
                            </w:r>
                            <w:r w:rsidRPr="00A47B7A"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  <w:t xml:space="preserve"> any information on Networks, Sites,</w:t>
                            </w:r>
                            <w:r w:rsidRPr="000007AF"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  <w:t xml:space="preserve"> or Providers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14:paraId="6FB1560F" w14:textId="77777777" w:rsidR="00024304" w:rsidRPr="00F31068" w:rsidRDefault="00024304" w:rsidP="0002430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F3106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CPCSSN will only release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age</w:t>
                            </w:r>
                            <w:r w:rsidRPr="00F3106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(Birthyear) </w:t>
                            </w:r>
                            <w:r w:rsidRPr="00F3106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location (FSA)</w:t>
                            </w:r>
                            <w:r w:rsidRPr="00F3106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data in specific combinations:</w:t>
                            </w:r>
                          </w:p>
                          <w:p w14:paraId="013F7125" w14:textId="77777777" w:rsidR="00024304" w:rsidRPr="00F31068" w:rsidRDefault="00024304" w:rsidP="000243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276" w:hanging="196"/>
                              <w:rPr>
                                <w:rFonts w:ascii="Garamond" w:hAnsi="Garamond"/>
                              </w:rPr>
                            </w:pPr>
                            <w:r w:rsidRPr="00F31068">
                              <w:rPr>
                                <w:rFonts w:ascii="Garamond" w:hAnsi="Garamond"/>
                              </w:rPr>
                              <w:t>Birth</w:t>
                            </w:r>
                            <w:r>
                              <w:rPr>
                                <w:rFonts w:ascii="Garamond" w:hAnsi="Garamond"/>
                              </w:rPr>
                              <w:t>y</w:t>
                            </w:r>
                            <w:r w:rsidRPr="00F31068">
                              <w:rPr>
                                <w:rFonts w:ascii="Garamond" w:hAnsi="Garamond"/>
                              </w:rPr>
                              <w:t xml:space="preserve">ear </w:t>
                            </w:r>
                            <w:r w:rsidRPr="00F31068">
                              <w:rPr>
                                <w:rFonts w:ascii="Garamond" w:hAnsi="Garamond"/>
                                <w:u w:val="single"/>
                              </w:rPr>
                              <w:t>and</w:t>
                            </w:r>
                            <w:r w:rsidRPr="00F31068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>Urban/Rural status</w:t>
                            </w:r>
                          </w:p>
                          <w:p w14:paraId="79E436EF" w14:textId="77777777" w:rsidR="00024304" w:rsidRPr="009D2456" w:rsidRDefault="00024304" w:rsidP="000243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276" w:hanging="196"/>
                              <w:rPr>
                                <w:rFonts w:ascii="Garamond" w:hAnsi="Garamond"/>
                              </w:rPr>
                            </w:pPr>
                            <w:r w:rsidRPr="00F31068">
                              <w:rPr>
                                <w:rFonts w:ascii="Garamond" w:hAnsi="Garamond"/>
                              </w:rPr>
                              <w:t xml:space="preserve">Age Brackets </w:t>
                            </w:r>
                            <w:r w:rsidRPr="00F31068">
                              <w:rPr>
                                <w:rFonts w:ascii="Garamond" w:hAnsi="Garamond"/>
                                <w:u w:val="single"/>
                              </w:rPr>
                              <w:t>and</w:t>
                            </w:r>
                            <w:r w:rsidRPr="00F31068">
                              <w:rPr>
                                <w:rFonts w:ascii="Garamond" w:hAnsi="Garamond"/>
                              </w:rPr>
                              <w:t xml:space="preserve"> FSA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1D6C3" id="Text Box 2" o:spid="_x0000_s1027" type="#_x0000_t202" style="position:absolute;left:0;text-align:left;margin-left:476.2pt;margin-top:32.1pt;width:527.4pt;height:110.6pt;z-index:251616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" fillcolor="#f7f5e6 [3204]">
                <v:textbox style="mso-fit-shape-to-text:t">
                  <w:txbxContent>
                    <w:p w14:paraId="078A3B11" w14:textId="77777777" w:rsidR="00024304" w:rsidRPr="00F31068" w:rsidRDefault="00024304" w:rsidP="00024304">
                      <w:pPr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31068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>PRIVACY AND SECURITY POLICY</w:t>
                      </w:r>
                    </w:p>
                    <w:p w14:paraId="5D08B625" w14:textId="77777777" w:rsidR="00024304" w:rsidRPr="00F31068" w:rsidRDefault="00024304" w:rsidP="00024304">
                      <w:pPr>
                        <w:widowControl w:val="0"/>
                        <w:spacing w:line="240" w:lineRule="auto"/>
                        <w:ind w:right="276"/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</w:pPr>
                      <w:r w:rsidRPr="00F31068"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  <w:t xml:space="preserve">We do not typically release any _orig (original information extracted from participating EMR’s) or open text fields.  </w:t>
                      </w:r>
                    </w:p>
                    <w:p w14:paraId="32408169" w14:textId="77777777" w:rsidR="00024304" w:rsidRDefault="00024304" w:rsidP="00024304">
                      <w:pPr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  <w:t>We also do not release</w:t>
                      </w:r>
                      <w:r w:rsidRPr="00A47B7A"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  <w:t xml:space="preserve"> any information on Networks, Sites,</w:t>
                      </w:r>
                      <w:r w:rsidRPr="000007AF"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  <w:t xml:space="preserve"> or Providers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lang w:val="en-CA"/>
                        </w:rPr>
                        <w:t>.</w:t>
                      </w:r>
                    </w:p>
                    <w:p w14:paraId="6FB1560F" w14:textId="77777777" w:rsidR="00024304" w:rsidRPr="00F31068" w:rsidRDefault="00024304" w:rsidP="00024304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F31068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CPCSSN will only release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age</w:t>
                      </w:r>
                      <w:r w:rsidRPr="00F31068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(Birthyear) </w:t>
                      </w:r>
                      <w:r w:rsidRPr="00F31068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location (FSA)</w:t>
                      </w:r>
                      <w:r w:rsidRPr="00F31068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data in specific combinations:</w:t>
                      </w:r>
                    </w:p>
                    <w:p w14:paraId="013F7125" w14:textId="77777777" w:rsidR="00024304" w:rsidRPr="00F31068" w:rsidRDefault="00024304" w:rsidP="000243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276" w:hanging="196"/>
                        <w:rPr>
                          <w:rFonts w:ascii="Garamond" w:hAnsi="Garamond"/>
                        </w:rPr>
                      </w:pPr>
                      <w:r w:rsidRPr="00F31068">
                        <w:rPr>
                          <w:rFonts w:ascii="Garamond" w:hAnsi="Garamond"/>
                        </w:rPr>
                        <w:t>Birth</w:t>
                      </w:r>
                      <w:r>
                        <w:rPr>
                          <w:rFonts w:ascii="Garamond" w:hAnsi="Garamond"/>
                        </w:rPr>
                        <w:t>y</w:t>
                      </w:r>
                      <w:r w:rsidRPr="00F31068">
                        <w:rPr>
                          <w:rFonts w:ascii="Garamond" w:hAnsi="Garamond"/>
                        </w:rPr>
                        <w:t xml:space="preserve">ear </w:t>
                      </w:r>
                      <w:r w:rsidRPr="00F31068">
                        <w:rPr>
                          <w:rFonts w:ascii="Garamond" w:hAnsi="Garamond"/>
                          <w:u w:val="single"/>
                        </w:rPr>
                        <w:t>and</w:t>
                      </w:r>
                      <w:r w:rsidRPr="00F31068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>Urban/Rural status</w:t>
                      </w:r>
                    </w:p>
                    <w:p w14:paraId="79E436EF" w14:textId="77777777" w:rsidR="00024304" w:rsidRPr="009D2456" w:rsidRDefault="00024304" w:rsidP="000243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276" w:hanging="196"/>
                        <w:rPr>
                          <w:rFonts w:ascii="Garamond" w:hAnsi="Garamond"/>
                        </w:rPr>
                      </w:pPr>
                      <w:r w:rsidRPr="00F31068">
                        <w:rPr>
                          <w:rFonts w:ascii="Garamond" w:hAnsi="Garamond"/>
                        </w:rPr>
                        <w:t xml:space="preserve">Age Brackets </w:t>
                      </w:r>
                      <w:r w:rsidRPr="00F31068">
                        <w:rPr>
                          <w:rFonts w:ascii="Garamond" w:hAnsi="Garamond"/>
                          <w:u w:val="single"/>
                        </w:rPr>
                        <w:t>and</w:t>
                      </w:r>
                      <w:r w:rsidRPr="00F31068">
                        <w:rPr>
                          <w:rFonts w:ascii="Garamond" w:hAnsi="Garamond"/>
                        </w:rPr>
                        <w:t xml:space="preserve"> FSA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D2456">
        <w:rPr>
          <w:rFonts w:ascii="Garamond" w:hAnsi="Garamond"/>
          <w:sz w:val="24"/>
          <w:szCs w:val="24"/>
          <w:lang w:val="en-CA"/>
        </w:rPr>
        <w:t>Data Requirement</w:t>
      </w:r>
      <w:r>
        <w:rPr>
          <w:rFonts w:ascii="Garamond" w:hAnsi="Garamond"/>
          <w:sz w:val="24"/>
          <w:szCs w:val="24"/>
          <w:lang w:val="en-CA"/>
        </w:rPr>
        <w:t>s</w:t>
      </w:r>
      <w:r w:rsidRPr="009D2456">
        <w:rPr>
          <w:rFonts w:ascii="Garamond" w:hAnsi="Garamond"/>
          <w:sz w:val="24"/>
          <w:szCs w:val="24"/>
          <w:lang w:val="en-CA"/>
        </w:rPr>
        <w:t xml:space="preserve"> (Please refer to the CPCSSN Data Dictionary for</w:t>
      </w:r>
      <w:r>
        <w:rPr>
          <w:rFonts w:ascii="Garamond" w:hAnsi="Garamond"/>
          <w:sz w:val="24"/>
          <w:szCs w:val="24"/>
          <w:lang w:val="en-CA"/>
        </w:rPr>
        <w:t xml:space="preserve"> a</w:t>
      </w:r>
      <w:r w:rsidRPr="009D2456">
        <w:rPr>
          <w:rFonts w:ascii="Garamond" w:hAnsi="Garamond"/>
          <w:sz w:val="24"/>
          <w:szCs w:val="24"/>
          <w:lang w:val="en-CA"/>
        </w:rPr>
        <w:t xml:space="preserve"> d</w:t>
      </w:r>
      <w:r>
        <w:rPr>
          <w:rFonts w:ascii="Garamond" w:hAnsi="Garamond"/>
          <w:sz w:val="24"/>
          <w:szCs w:val="24"/>
          <w:lang w:val="en-CA"/>
        </w:rPr>
        <w:t>etailed description of the data elements)</w:t>
      </w:r>
    </w:p>
    <w:p w14:paraId="23F3C5C6" w14:textId="77777777" w:rsidR="00024304" w:rsidRDefault="00024304" w:rsidP="00024304">
      <w:pPr>
        <w:pStyle w:val="ListParagraph"/>
        <w:spacing w:line="360" w:lineRule="auto"/>
        <w:ind w:left="714"/>
        <w:rPr>
          <w:rFonts w:ascii="Garamond" w:hAnsi="Garamond"/>
          <w:b/>
          <w:bCs/>
          <w:lang w:val="en-CA"/>
        </w:rPr>
      </w:pPr>
    </w:p>
    <w:p w14:paraId="59F709E1" w14:textId="77777777" w:rsidR="00024304" w:rsidRPr="001051C8" w:rsidRDefault="00024304" w:rsidP="00024304">
      <w:pPr>
        <w:pStyle w:val="ListParagraph"/>
        <w:numPr>
          <w:ilvl w:val="0"/>
          <w:numId w:val="18"/>
        </w:numPr>
        <w:spacing w:line="360" w:lineRule="auto"/>
        <w:ind w:left="714" w:hanging="357"/>
        <w:rPr>
          <w:rFonts w:ascii="Garamond" w:hAnsi="Garamond"/>
          <w:b/>
          <w:bCs/>
          <w:lang w:val="en-CA"/>
        </w:rPr>
      </w:pPr>
      <w:r w:rsidRPr="001051C8">
        <w:rPr>
          <w:rFonts w:ascii="Garamond" w:hAnsi="Garamond"/>
          <w:b/>
          <w:bCs/>
          <w:lang w:val="en-CA"/>
        </w:rPr>
        <w:t>Data Request Date (which years are you requesting data for?)</w:t>
      </w:r>
    </w:p>
    <w:p w14:paraId="7542EB7B" w14:textId="77777777" w:rsidR="00024304" w:rsidRDefault="00024304" w:rsidP="00024304">
      <w:pPr>
        <w:pStyle w:val="ListParagraph"/>
        <w:widowControl w:val="0"/>
        <w:ind w:right="276"/>
        <w:rPr>
          <w:rFonts w:ascii="Garamond" w:hAnsi="Garamond"/>
          <w:b/>
          <w:bCs/>
          <w:lang w:val="en-CA"/>
        </w:rPr>
      </w:pPr>
    </w:p>
    <w:p w14:paraId="2350B95C" w14:textId="77777777" w:rsidR="00024304" w:rsidRDefault="00024304" w:rsidP="00024304">
      <w:pPr>
        <w:spacing w:after="0"/>
        <w:ind w:left="709"/>
        <w:contextualSpacing/>
        <w:rPr>
          <w:rFonts w:ascii="Garamond" w:hAnsi="Garamond"/>
          <w:sz w:val="24"/>
          <w:szCs w:val="24"/>
          <w:lang w:val="en-CA"/>
        </w:rPr>
      </w:pPr>
      <w:r w:rsidRPr="0088325E">
        <w:rPr>
          <w:rFonts w:ascii="Garamond" w:hAnsi="Garamond"/>
          <w:sz w:val="24"/>
          <w:szCs w:val="24"/>
          <w:lang w:val="en-CA"/>
        </w:rPr>
        <w:t xml:space="preserve">From: </w:t>
      </w:r>
      <w:r w:rsidRPr="0088325E">
        <w:rPr>
          <w:rFonts w:ascii="Garamond" w:hAnsi="Garamond"/>
          <w:sz w:val="24"/>
          <w:szCs w:val="24"/>
          <w:lang w:val="en-CA"/>
        </w:rPr>
        <w:fldChar w:fldCharType="begin"/>
      </w:r>
      <w:r w:rsidRPr="0088325E">
        <w:rPr>
          <w:rFonts w:ascii="Garamond" w:hAnsi="Garamond"/>
          <w:sz w:val="24"/>
          <w:szCs w:val="24"/>
          <w:lang w:val="en-CA"/>
        </w:rPr>
        <w:instrText xml:space="preserve"> AUTHOR </w:instrText>
      </w:r>
      <w:r w:rsidRPr="0088325E">
        <w:rPr>
          <w:rFonts w:ascii="Garamond" w:hAnsi="Garamond"/>
          <w:sz w:val="24"/>
          <w:szCs w:val="24"/>
          <w:lang w:val="en-CA"/>
        </w:rPr>
        <w:fldChar w:fldCharType="end"/>
      </w:r>
      <w:r w:rsidRPr="0088325E">
        <w:rPr>
          <w:rFonts w:ascii="Garamond" w:hAnsi="Garamond"/>
          <w:sz w:val="24"/>
          <w:szCs w:val="24"/>
          <w:lang w:val="en-CA"/>
        </w:rPr>
        <w:t>(dd/mmm/</w:t>
      </w:r>
      <w:proofErr w:type="spellStart"/>
      <w:r w:rsidRPr="0088325E">
        <w:rPr>
          <w:rFonts w:ascii="Garamond" w:hAnsi="Garamond"/>
          <w:sz w:val="24"/>
          <w:szCs w:val="24"/>
          <w:lang w:val="en-CA"/>
        </w:rPr>
        <w:t>yyyy</w:t>
      </w:r>
      <w:proofErr w:type="spellEnd"/>
      <w:r w:rsidRPr="0088325E">
        <w:rPr>
          <w:rFonts w:ascii="Garamond" w:hAnsi="Garamond"/>
          <w:sz w:val="24"/>
          <w:szCs w:val="24"/>
          <w:lang w:val="en-CA"/>
        </w:rPr>
        <w:t>)</w:t>
      </w:r>
      <w:r>
        <w:rPr>
          <w:rFonts w:ascii="Garamond" w:hAnsi="Garamond"/>
          <w:sz w:val="24"/>
          <w:szCs w:val="24"/>
          <w:lang w:val="en-CA"/>
        </w:rPr>
        <w:t xml:space="preserve"> ______________</w:t>
      </w:r>
    </w:p>
    <w:p w14:paraId="6AE3B2A5" w14:textId="77777777" w:rsidR="00024304" w:rsidRPr="0088325E" w:rsidRDefault="00024304" w:rsidP="00024304">
      <w:pPr>
        <w:spacing w:after="0"/>
        <w:ind w:left="709"/>
        <w:contextualSpacing/>
        <w:rPr>
          <w:rFonts w:ascii="Garamond" w:hAnsi="Garamond"/>
          <w:sz w:val="24"/>
          <w:szCs w:val="24"/>
          <w:lang w:val="en-CA"/>
        </w:rPr>
      </w:pPr>
    </w:p>
    <w:p w14:paraId="3C4954EF" w14:textId="77777777" w:rsidR="00024304" w:rsidRDefault="00024304" w:rsidP="00024304">
      <w:pPr>
        <w:pStyle w:val="ListParagraph"/>
        <w:widowControl w:val="0"/>
        <w:ind w:right="278"/>
        <w:contextualSpacing w:val="0"/>
        <w:rPr>
          <w:rFonts w:ascii="Garamond" w:hAnsi="Garamond"/>
          <w:b/>
          <w:bCs/>
          <w:lang w:val="en-CA"/>
        </w:rPr>
      </w:pPr>
      <w:r w:rsidRPr="0088325E">
        <w:rPr>
          <w:rFonts w:ascii="Garamond" w:hAnsi="Garamond"/>
          <w:lang w:val="en-CA"/>
        </w:rPr>
        <w:t>To: (dd/mmm/</w:t>
      </w:r>
      <w:proofErr w:type="spellStart"/>
      <w:r w:rsidRPr="0088325E">
        <w:rPr>
          <w:rFonts w:ascii="Garamond" w:hAnsi="Garamond"/>
          <w:lang w:val="en-CA"/>
        </w:rPr>
        <w:t>yyyy</w:t>
      </w:r>
      <w:proofErr w:type="spellEnd"/>
      <w:r w:rsidRPr="0088325E">
        <w:rPr>
          <w:rFonts w:ascii="Garamond" w:hAnsi="Garamond"/>
          <w:lang w:val="en-CA"/>
        </w:rPr>
        <w:t>)</w:t>
      </w:r>
      <w:r>
        <w:rPr>
          <w:rFonts w:ascii="Garamond" w:hAnsi="Garamond"/>
          <w:lang w:val="en-CA"/>
        </w:rPr>
        <w:t xml:space="preserve"> ________________</w:t>
      </w:r>
    </w:p>
    <w:p w14:paraId="644C2B5D" w14:textId="77777777" w:rsidR="00024304" w:rsidRPr="001051C8" w:rsidRDefault="00024304" w:rsidP="00024304">
      <w:pPr>
        <w:widowControl w:val="0"/>
        <w:ind w:right="278"/>
        <w:rPr>
          <w:rFonts w:ascii="Garamond" w:hAnsi="Garamond"/>
          <w:b/>
          <w:bCs/>
          <w:lang w:val="en-CA"/>
        </w:rPr>
      </w:pPr>
    </w:p>
    <w:p w14:paraId="5928871E" w14:textId="77777777" w:rsidR="00024304" w:rsidRPr="001051C8" w:rsidRDefault="00024304" w:rsidP="00024304">
      <w:pPr>
        <w:pStyle w:val="ListParagraph"/>
        <w:widowControl w:val="0"/>
        <w:numPr>
          <w:ilvl w:val="0"/>
          <w:numId w:val="18"/>
        </w:numPr>
        <w:ind w:right="278"/>
        <w:rPr>
          <w:rFonts w:ascii="Garamond" w:hAnsi="Garamond"/>
          <w:b/>
          <w:bCs/>
          <w:lang w:val="en-CA"/>
        </w:rPr>
      </w:pPr>
      <w:r w:rsidRPr="001051C8">
        <w:rPr>
          <w:rFonts w:ascii="Garamond" w:hAnsi="Garamond"/>
          <w:b/>
          <w:bCs/>
          <w:lang w:val="en-CA"/>
        </w:rPr>
        <w:t>Patient Age</w:t>
      </w:r>
    </w:p>
    <w:p w14:paraId="02D47F2A" w14:textId="77777777" w:rsidR="00024304" w:rsidRPr="001051C8" w:rsidRDefault="00024304" w:rsidP="00024304">
      <w:pPr>
        <w:widowControl w:val="0"/>
        <w:spacing w:after="0"/>
        <w:ind w:right="276"/>
        <w:contextualSpacing/>
        <w:rPr>
          <w:rFonts w:ascii="Garamond" w:hAnsi="Garamond"/>
          <w:sz w:val="24"/>
          <w:szCs w:val="24"/>
          <w:lang w:val="en-CA"/>
        </w:rPr>
      </w:pPr>
    </w:p>
    <w:p w14:paraId="2D1F2C00" w14:textId="77777777" w:rsidR="00024304" w:rsidRDefault="00024304" w:rsidP="00024304">
      <w:pPr>
        <w:widowControl w:val="0"/>
        <w:spacing w:after="0"/>
        <w:ind w:left="709" w:right="278"/>
        <w:contextualSpacing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 xml:space="preserve">Your study </w:t>
      </w:r>
      <w:r>
        <w:rPr>
          <w:rFonts w:ascii="Garamond" w:hAnsi="Garamond"/>
          <w:sz w:val="24"/>
          <w:szCs w:val="24"/>
          <w:lang w:val="en-CA"/>
        </w:rPr>
        <w:t>requires</w:t>
      </w:r>
      <w:r w:rsidRPr="001051C8">
        <w:rPr>
          <w:rFonts w:ascii="Garamond" w:hAnsi="Garamond"/>
          <w:sz w:val="24"/>
          <w:szCs w:val="24"/>
          <w:lang w:val="en-CA"/>
        </w:rPr>
        <w:t xml:space="preserve">: </w:t>
      </w:r>
    </w:p>
    <w:p w14:paraId="1FE7C941" w14:textId="77777777" w:rsidR="00024304" w:rsidRPr="001051C8" w:rsidRDefault="00024304" w:rsidP="00024304">
      <w:pPr>
        <w:widowControl w:val="0"/>
        <w:spacing w:after="0"/>
        <w:ind w:left="709" w:right="278"/>
        <w:contextualSpacing/>
        <w:rPr>
          <w:rFonts w:ascii="Garamond" w:hAnsi="Garamond"/>
          <w:sz w:val="24"/>
          <w:szCs w:val="24"/>
          <w:lang w:val="en-CA"/>
        </w:rPr>
      </w:pPr>
    </w:p>
    <w:p w14:paraId="1A209782" w14:textId="77777777" w:rsidR="00024304" w:rsidRPr="001051C8" w:rsidRDefault="00024304" w:rsidP="00024304">
      <w:pPr>
        <w:widowControl w:val="0"/>
        <w:ind w:left="709" w:right="278"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 xml:space="preserve">___        All patients </w:t>
      </w:r>
    </w:p>
    <w:p w14:paraId="6F612858" w14:textId="77777777" w:rsidR="00024304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 xml:space="preserve">___        All patients with </w:t>
      </w:r>
      <w:r>
        <w:rPr>
          <w:rFonts w:ascii="Garamond" w:hAnsi="Garamond"/>
          <w:sz w:val="24"/>
          <w:szCs w:val="24"/>
          <w:lang w:val="en-CA"/>
        </w:rPr>
        <w:t>B</w:t>
      </w:r>
      <w:r w:rsidRPr="001051C8">
        <w:rPr>
          <w:rFonts w:ascii="Garamond" w:hAnsi="Garamond"/>
          <w:sz w:val="24"/>
          <w:szCs w:val="24"/>
          <w:lang w:val="en-CA"/>
        </w:rPr>
        <w:t>irth</w:t>
      </w:r>
      <w:r>
        <w:rPr>
          <w:rFonts w:ascii="Garamond" w:hAnsi="Garamond"/>
          <w:sz w:val="24"/>
          <w:szCs w:val="24"/>
          <w:lang w:val="en-CA"/>
        </w:rPr>
        <w:t>y</w:t>
      </w:r>
      <w:r w:rsidRPr="001051C8">
        <w:rPr>
          <w:rFonts w:ascii="Garamond" w:hAnsi="Garamond"/>
          <w:sz w:val="24"/>
          <w:szCs w:val="24"/>
          <w:lang w:val="en-CA"/>
        </w:rPr>
        <w:t xml:space="preserve">ear </w:t>
      </w:r>
      <w:r>
        <w:rPr>
          <w:rFonts w:ascii="Garamond" w:hAnsi="Garamond"/>
          <w:sz w:val="24"/>
          <w:szCs w:val="24"/>
          <w:lang w:val="en-CA"/>
        </w:rPr>
        <w:t>≥</w:t>
      </w:r>
      <w:r w:rsidRPr="001051C8">
        <w:rPr>
          <w:rFonts w:ascii="Garamond" w:hAnsi="Garamond"/>
          <w:sz w:val="24"/>
          <w:szCs w:val="24"/>
          <w:lang w:val="en-CA"/>
        </w:rPr>
        <w:t xml:space="preserve"> _________   AND </w:t>
      </w:r>
      <w:r>
        <w:rPr>
          <w:rFonts w:ascii="Garamond" w:hAnsi="Garamond"/>
          <w:sz w:val="24"/>
          <w:szCs w:val="24"/>
          <w:lang w:val="en-CA"/>
        </w:rPr>
        <w:t>≤</w:t>
      </w:r>
      <w:r w:rsidRPr="001051C8">
        <w:rPr>
          <w:rFonts w:ascii="Garamond" w:hAnsi="Garamond"/>
          <w:sz w:val="24"/>
          <w:szCs w:val="24"/>
          <w:lang w:val="en-CA"/>
        </w:rPr>
        <w:t xml:space="preserve"> _________</w:t>
      </w:r>
    </w:p>
    <w:p w14:paraId="7D55BB2A" w14:textId="77777777" w:rsidR="00024304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</w:p>
    <w:p w14:paraId="5CFA3C8F" w14:textId="77777777" w:rsidR="00024304" w:rsidRPr="0006281B" w:rsidRDefault="00024304" w:rsidP="00024304">
      <w:pPr>
        <w:pStyle w:val="ListParagraph"/>
        <w:widowControl w:val="0"/>
        <w:numPr>
          <w:ilvl w:val="0"/>
          <w:numId w:val="18"/>
        </w:numPr>
        <w:spacing w:line="480" w:lineRule="auto"/>
        <w:ind w:right="278"/>
        <w:rPr>
          <w:rFonts w:ascii="Garamond" w:hAnsi="Garamond"/>
          <w:b/>
          <w:bCs/>
          <w:lang w:val="en-CA"/>
        </w:rPr>
      </w:pPr>
      <w:r>
        <w:rPr>
          <w:rFonts w:ascii="Garamond" w:hAnsi="Garamond"/>
          <w:b/>
          <w:bCs/>
          <w:lang w:val="en-CA"/>
        </w:rPr>
        <w:t xml:space="preserve">Birthyear and </w:t>
      </w:r>
      <w:r w:rsidRPr="001051C8">
        <w:rPr>
          <w:rFonts w:ascii="Garamond" w:hAnsi="Garamond"/>
          <w:b/>
          <w:bCs/>
          <w:lang w:val="en-CA"/>
        </w:rPr>
        <w:t>Location</w:t>
      </w:r>
    </w:p>
    <w:p w14:paraId="06F20EFF" w14:textId="77777777" w:rsidR="00024304" w:rsidRDefault="00024304" w:rsidP="00024304">
      <w:pPr>
        <w:widowControl w:val="0"/>
        <w:spacing w:after="0"/>
        <w:ind w:left="709" w:right="276"/>
        <w:contextualSpacing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>Your study requires</w:t>
      </w:r>
      <w:r>
        <w:rPr>
          <w:rFonts w:ascii="Garamond" w:hAnsi="Garamond"/>
          <w:sz w:val="24"/>
          <w:szCs w:val="24"/>
          <w:lang w:val="en-CA"/>
        </w:rPr>
        <w:t xml:space="preserve"> the following variable combinations (see note in box above)</w:t>
      </w:r>
      <w:r w:rsidRPr="001051C8">
        <w:rPr>
          <w:rFonts w:ascii="Garamond" w:hAnsi="Garamond"/>
          <w:sz w:val="24"/>
          <w:szCs w:val="24"/>
          <w:lang w:val="en-CA"/>
        </w:rPr>
        <w:t>:</w:t>
      </w:r>
    </w:p>
    <w:p w14:paraId="0F360656" w14:textId="77777777" w:rsidR="00024304" w:rsidRPr="001051C8" w:rsidRDefault="00024304" w:rsidP="00024304">
      <w:pPr>
        <w:widowControl w:val="0"/>
        <w:spacing w:after="0"/>
        <w:ind w:left="709" w:right="276"/>
        <w:contextualSpacing/>
        <w:rPr>
          <w:rFonts w:ascii="Garamond" w:hAnsi="Garamond"/>
          <w:sz w:val="24"/>
          <w:szCs w:val="24"/>
          <w:lang w:val="en-CA"/>
        </w:rPr>
      </w:pPr>
    </w:p>
    <w:p w14:paraId="269DBF7A" w14:textId="77777777" w:rsidR="00024304" w:rsidRPr="001051C8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 xml:space="preserve">___       </w:t>
      </w:r>
      <w:r>
        <w:rPr>
          <w:rFonts w:ascii="Garamond" w:hAnsi="Garamond"/>
          <w:sz w:val="24"/>
          <w:szCs w:val="24"/>
          <w:lang w:val="en-CA"/>
        </w:rPr>
        <w:t xml:space="preserve">Birthyear     |     Urban/Rural </w:t>
      </w:r>
    </w:p>
    <w:p w14:paraId="0CC76192" w14:textId="77777777" w:rsidR="00024304" w:rsidRPr="001051C8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  <w:r w:rsidRPr="001051C8">
        <w:rPr>
          <w:rFonts w:ascii="Garamond" w:hAnsi="Garamond"/>
          <w:sz w:val="24"/>
          <w:szCs w:val="24"/>
          <w:lang w:val="en-CA"/>
        </w:rPr>
        <w:t xml:space="preserve">___       </w:t>
      </w:r>
      <w:r>
        <w:rPr>
          <w:rFonts w:ascii="Garamond" w:hAnsi="Garamond"/>
          <w:sz w:val="24"/>
          <w:szCs w:val="24"/>
          <w:lang w:val="en-CA"/>
        </w:rPr>
        <w:t>Five</w:t>
      </w:r>
      <w:r w:rsidRPr="001051C8">
        <w:rPr>
          <w:rFonts w:ascii="Garamond" w:hAnsi="Garamond"/>
          <w:sz w:val="24"/>
          <w:szCs w:val="24"/>
          <w:lang w:val="en-CA"/>
        </w:rPr>
        <w:t xml:space="preserve">-year age brackets </w:t>
      </w:r>
      <w:r>
        <w:rPr>
          <w:rFonts w:ascii="Garamond" w:hAnsi="Garamond"/>
          <w:sz w:val="24"/>
          <w:szCs w:val="24"/>
          <w:lang w:val="en-CA"/>
        </w:rPr>
        <w:t xml:space="preserve">     |       FSA (3 digit postal code)</w:t>
      </w:r>
    </w:p>
    <w:p w14:paraId="57F6E4FF" w14:textId="77777777" w:rsidR="00024304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  <w:r>
        <w:rPr>
          <w:rFonts w:ascii="Garamond" w:hAnsi="Garamond"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2DF01B5" wp14:editId="10513F85">
                <wp:simplePos x="0" y="0"/>
                <wp:positionH relativeFrom="column">
                  <wp:posOffset>409575</wp:posOffset>
                </wp:positionH>
                <wp:positionV relativeFrom="paragraph">
                  <wp:posOffset>288925</wp:posOffset>
                </wp:positionV>
                <wp:extent cx="6038850" cy="3905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905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B00C4" id="Rectangle 1" o:spid="_x0000_s1026" style="position:absolute;margin-left:32.25pt;margin-top:22.75pt;width:475.5pt;height:30.7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" filled="f" strokecolor="black [3200]" strokeweight="1pt">
                <v:stroke dashstyle="3 1"/>
              </v:rect>
            </w:pict>
          </mc:Fallback>
        </mc:AlternateContent>
      </w:r>
      <w:r>
        <w:rPr>
          <w:rFonts w:ascii="Garamond" w:hAnsi="Garamond"/>
          <w:sz w:val="24"/>
          <w:szCs w:val="24"/>
          <w:lang w:val="en-CA"/>
        </w:rPr>
        <w:t>If age brackets, please provide year at which age is calculated: __________</w:t>
      </w:r>
    </w:p>
    <w:p w14:paraId="35BBE500" w14:textId="77777777" w:rsidR="00024304" w:rsidRPr="009D2456" w:rsidRDefault="00024304" w:rsidP="00024304">
      <w:pPr>
        <w:widowControl w:val="0"/>
        <w:spacing w:after="0"/>
        <w:ind w:left="709" w:right="278"/>
        <w:rPr>
          <w:rFonts w:ascii="Garamond" w:hAnsi="Garamond"/>
          <w:sz w:val="24"/>
          <w:szCs w:val="24"/>
          <w:u w:val="single"/>
          <w:lang w:val="en-CA"/>
        </w:rPr>
      </w:pPr>
      <w:r w:rsidRPr="009D2456">
        <w:rPr>
          <w:rFonts w:ascii="Garamond" w:hAnsi="Garamond"/>
          <w:sz w:val="24"/>
          <w:szCs w:val="24"/>
          <w:lang w:val="en-CA"/>
        </w:rPr>
        <w:t>Age Brackets:</w:t>
      </w:r>
      <w:r w:rsidRPr="009D2456">
        <w:rPr>
          <w:rFonts w:ascii="Garamond" w:hAnsi="Garamond"/>
          <w:sz w:val="24"/>
          <w:szCs w:val="24"/>
          <w:u w:val="single"/>
          <w:lang w:val="en-CA"/>
        </w:rPr>
        <w:t xml:space="preserve"> </w:t>
      </w:r>
    </w:p>
    <w:p w14:paraId="044D0D17" w14:textId="77777777" w:rsidR="00024304" w:rsidRPr="009D2456" w:rsidRDefault="00024304" w:rsidP="00024304">
      <w:pPr>
        <w:widowControl w:val="0"/>
        <w:spacing w:after="0"/>
        <w:ind w:left="709" w:right="278"/>
        <w:rPr>
          <w:rFonts w:ascii="Garamond" w:hAnsi="Garamond"/>
          <w:lang w:val="en-CA"/>
        </w:rPr>
      </w:pPr>
      <w:r w:rsidRPr="009D2456">
        <w:rPr>
          <w:rFonts w:ascii="Garamond" w:hAnsi="Garamond"/>
          <w:lang w:val="en-CA"/>
        </w:rPr>
        <w:t>0-4, 5-9, 10-14, 15-19, 20-24, 25-29, 30-34, 35-39, 40-44, 45-49, 50-59, 60-64, 65-69, 70-74, 75-79, 80-84, 85+</w:t>
      </w:r>
    </w:p>
    <w:p w14:paraId="1AFBE7E6" w14:textId="77777777" w:rsidR="00024304" w:rsidRDefault="00024304" w:rsidP="00024304">
      <w:pPr>
        <w:widowControl w:val="0"/>
        <w:ind w:left="709" w:right="276"/>
        <w:rPr>
          <w:rFonts w:ascii="Garamond" w:hAnsi="Garamond"/>
          <w:sz w:val="24"/>
          <w:szCs w:val="24"/>
          <w:lang w:val="en-CA"/>
        </w:rPr>
      </w:pPr>
    </w:p>
    <w:p w14:paraId="4CFC3367" w14:textId="77777777" w:rsidR="00024304" w:rsidRDefault="00024304" w:rsidP="00024304">
      <w:pPr>
        <w:widowControl w:val="0"/>
        <w:spacing w:line="240" w:lineRule="auto"/>
        <w:ind w:right="276"/>
        <w:jc w:val="center"/>
        <w:rPr>
          <w:rFonts w:ascii="Garamond" w:hAnsi="Garamond"/>
          <w:b/>
          <w:bCs/>
          <w:sz w:val="24"/>
          <w:szCs w:val="24"/>
          <w:lang w:val="en-CA"/>
        </w:rPr>
      </w:pPr>
      <w:r w:rsidRPr="0088325E">
        <w:rPr>
          <w:rFonts w:ascii="Garamond" w:hAnsi="Garamond"/>
          <w:b/>
          <w:bCs/>
          <w:sz w:val="24"/>
          <w:szCs w:val="24"/>
          <w:lang w:val="en-CA"/>
        </w:rPr>
        <w:t>Table of Contents</w:t>
      </w:r>
    </w:p>
    <w:p w14:paraId="024CCFE3" w14:textId="77777777" w:rsidR="00024304" w:rsidRPr="003D5E7B" w:rsidRDefault="00024304" w:rsidP="00024304">
      <w:pPr>
        <w:widowControl w:val="0"/>
        <w:spacing w:line="240" w:lineRule="auto"/>
        <w:ind w:right="276"/>
        <w:jc w:val="center"/>
        <w:rPr>
          <w:b/>
          <w:bCs/>
          <w:sz w:val="24"/>
          <w:szCs w:val="24"/>
          <w:lang w:val="en-CA"/>
        </w:rPr>
      </w:pPr>
    </w:p>
    <w:p w14:paraId="57CFE64B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Provider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9</w:t>
      </w:r>
    </w:p>
    <w:p w14:paraId="5DC2B93E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GroupInfo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11</w:t>
      </w:r>
    </w:p>
    <w:p w14:paraId="124962E2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ProviderGroup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12</w:t>
      </w:r>
    </w:p>
    <w:p w14:paraId="24632609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Patient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13</w:t>
      </w:r>
    </w:p>
    <w:p w14:paraId="0AB6E803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AllergyIntolerance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14</w:t>
      </w:r>
    </w:p>
    <w:p w14:paraId="25EF6C2B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Billing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15</w:t>
      </w:r>
    </w:p>
    <w:p w14:paraId="6D15867C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Deprivation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16</w:t>
      </w:r>
    </w:p>
    <w:p w14:paraId="6DD52D38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Encounter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18</w:t>
      </w:r>
    </w:p>
    <w:p w14:paraId="2634A605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EncounterDiagnosis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19</w:t>
      </w:r>
    </w:p>
    <w:p w14:paraId="4CD1DE37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Exam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20</w:t>
      </w:r>
    </w:p>
    <w:p w14:paraId="2A46BA00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FamilyHistory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21</w:t>
      </w:r>
    </w:p>
    <w:p w14:paraId="765A598E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HealthCondition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22</w:t>
      </w:r>
    </w:p>
    <w:p w14:paraId="032A8856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Lab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23</w:t>
      </w:r>
    </w:p>
    <w:p w14:paraId="11BD0683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Medication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24</w:t>
      </w:r>
    </w:p>
    <w:p w14:paraId="1BAF9D12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Referral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26</w:t>
      </w:r>
    </w:p>
    <w:p w14:paraId="3B297EFA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RiskFactor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27</w:t>
      </w:r>
    </w:p>
    <w:p w14:paraId="41F90294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Vaccine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29</w:t>
      </w:r>
    </w:p>
    <w:p w14:paraId="08E4C5BB" w14:textId="77777777" w:rsidR="00024304" w:rsidRPr="003D5E7B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DiseaseCase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30</w:t>
      </w:r>
    </w:p>
    <w:p w14:paraId="4B8241DE" w14:textId="77777777" w:rsidR="00024304" w:rsidRDefault="00024304" w:rsidP="00024304">
      <w:pPr>
        <w:rPr>
          <w:rFonts w:cs="Times New Roman"/>
          <w:b/>
          <w:lang w:val="en-CA"/>
        </w:rPr>
      </w:pPr>
      <w:r w:rsidRPr="003D5E7B">
        <w:rPr>
          <w:rFonts w:cs="Times New Roman"/>
          <w:b/>
          <w:lang w:val="en-CA"/>
        </w:rPr>
        <w:t>Table: DiseaseCaseIndicator</w:t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</w:r>
      <w:r w:rsidRPr="003D5E7B">
        <w:rPr>
          <w:rFonts w:cs="Times New Roman"/>
          <w:b/>
          <w:lang w:val="en-CA"/>
        </w:rPr>
        <w:tab/>
        <w:t>31</w:t>
      </w:r>
    </w:p>
    <w:p w14:paraId="5F25BE8F" w14:textId="77777777" w:rsidR="00024304" w:rsidRDefault="00024304" w:rsidP="00024304">
      <w:pPr>
        <w:rPr>
          <w:rFonts w:cs="Times New Roman"/>
          <w:b/>
          <w:lang w:val="en-CA"/>
        </w:rPr>
      </w:pPr>
    </w:p>
    <w:p w14:paraId="460C56C8" w14:textId="77777777" w:rsidR="00024304" w:rsidRDefault="00024304" w:rsidP="00024304">
      <w:pPr>
        <w:rPr>
          <w:rFonts w:cs="Times New Roman"/>
          <w:b/>
          <w:lang w:val="en-CA"/>
        </w:rPr>
      </w:pPr>
      <w:r w:rsidRPr="00753A4D">
        <w:rPr>
          <w:b/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17FE7EBA" wp14:editId="19505BE5">
                <wp:simplePos x="0" y="0"/>
                <wp:positionH relativeFrom="margin">
                  <wp:align>left</wp:align>
                </wp:positionH>
                <wp:positionV relativeFrom="paragraph">
                  <wp:posOffset>394970</wp:posOffset>
                </wp:positionV>
                <wp:extent cx="6772275" cy="4286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E18A" w14:textId="77777777" w:rsidR="00024304" w:rsidRPr="001E3756" w:rsidRDefault="00024304" w:rsidP="0002430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Some variables within some tables are sparsely populated. Variables that are ≤ 30% populated are marked with an asterisk (*) beside the variable name.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7EBA" id="_x0000_s1028" type="#_x0000_t202" style="position:absolute;margin-left:0;margin-top:31.1pt;width:533.25pt;height:33.75pt;z-index:251618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" fillcolor="#8a8a8a [3209]" strokecolor="#444 [1609]" strokeweight="1pt">
                <v:textbox>
                  <w:txbxContent>
                    <w:p w14:paraId="3471E18A" w14:textId="77777777" w:rsidR="00024304" w:rsidRPr="001E3756" w:rsidRDefault="00024304" w:rsidP="0002430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Some variables within some tables are sparsely populated. Variables that are ≤ 30% populated are marked with an asterisk (*) beside the variable name.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6A0089" w14:textId="77777777" w:rsidR="00024304" w:rsidRDefault="00024304" w:rsidP="00024304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17A3655C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bookmarkStart w:id="0" w:name="_xfpe98gk0g8e" w:colFirst="0" w:colLast="0"/>
      <w:bookmarkEnd w:id="0"/>
      <w:r>
        <w:rPr>
          <w:b/>
          <w:lang w:val="en-CA"/>
        </w:rPr>
        <w:lastRenderedPageBreak/>
        <w:t>T</w:t>
      </w:r>
      <w:r w:rsidRPr="0088325E">
        <w:rPr>
          <w:b/>
          <w:lang w:val="en-CA"/>
        </w:rPr>
        <w:t>able: Provider</w:t>
      </w:r>
    </w:p>
    <w:p w14:paraId="727428E0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Times" w:eastAsia="Times" w:hAnsi="Times" w:cs="Times"/>
          <w:sz w:val="20"/>
          <w:szCs w:val="20"/>
          <w:lang w:val="en-CA"/>
        </w:rPr>
      </w:pPr>
    </w:p>
    <w:p w14:paraId="6D510AE4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591BADDC" w14:textId="77777777" w:rsidR="00024304" w:rsidRPr="0088325E" w:rsidRDefault="00024304" w:rsidP="00024304">
      <w:pPr>
        <w:pStyle w:val="ListParagraph"/>
        <w:widowControl w:val="0"/>
        <w:numPr>
          <w:ilvl w:val="0"/>
          <w:numId w:val="4"/>
        </w:numPr>
        <w:ind w:right="276"/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Information on participating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providers</w:t>
      </w:r>
      <w:r>
        <w:rPr>
          <w:rFonts w:asciiTheme="minorHAnsi" w:hAnsiTheme="minorHAnsi"/>
          <w:sz w:val="18"/>
          <w:szCs w:val="18"/>
          <w:lang w:val="en-CA"/>
        </w:rPr>
        <w:t>.</w:t>
      </w:r>
    </w:p>
    <w:p w14:paraId="15E9B375" w14:textId="77777777" w:rsidR="00024304" w:rsidRPr="0088325E" w:rsidRDefault="00024304" w:rsidP="00024304">
      <w:pPr>
        <w:pStyle w:val="ListParagraph"/>
        <w:widowControl w:val="0"/>
        <w:numPr>
          <w:ilvl w:val="0"/>
          <w:numId w:val="4"/>
        </w:numPr>
        <w:ind w:right="276"/>
        <w:rPr>
          <w:sz w:val="18"/>
          <w:szCs w:val="18"/>
          <w:lang w:val="en-CA"/>
        </w:rPr>
      </w:pPr>
      <w:r w:rsidRPr="0088325E">
        <w:rPr>
          <w:rFonts w:asciiTheme="minorHAnsi" w:eastAsia="Times New Roman" w:hAnsiTheme="minorHAnsi"/>
          <w:sz w:val="18"/>
          <w:szCs w:val="18"/>
          <w:lang w:val="en-CA"/>
        </w:rPr>
        <w:t>Data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are only collected for providers while they participate in the CPCSSN project. When a provider no longer participates in the CPCSSN project, no new data are collected from them.</w:t>
      </w:r>
    </w:p>
    <w:p w14:paraId="41963D83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730"/>
        <w:gridCol w:w="6907"/>
        <w:gridCol w:w="1843"/>
      </w:tblGrid>
      <w:tr w:rsidR="00024304" w:rsidRPr="004C40DB" w14:paraId="21F690AE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C2924C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7340EE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8EC3B4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31D4250A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193736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Provider_ID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67B77B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Unique </w:t>
            </w:r>
            <w:r>
              <w:rPr>
                <w:sz w:val="18"/>
                <w:szCs w:val="18"/>
                <w:lang w:val="en-CA"/>
              </w:rPr>
              <w:t>ID</w:t>
            </w:r>
            <w:r w:rsidRPr="0088325E">
              <w:rPr>
                <w:sz w:val="18"/>
                <w:szCs w:val="18"/>
                <w:lang w:val="en-CA"/>
              </w:rPr>
              <w:t xml:space="preserve"> for each provider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F6D19B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9928278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9DC288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3CA356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</w:t>
            </w:r>
            <w:r w:rsidRPr="0088325E">
              <w:rPr>
                <w:sz w:val="18"/>
                <w:szCs w:val="18"/>
                <w:lang w:val="en-CA"/>
              </w:rPr>
              <w:t xml:space="preserve"> f</w:t>
            </w:r>
            <w:r>
              <w:rPr>
                <w:sz w:val="18"/>
                <w:szCs w:val="18"/>
                <w:lang w:val="en-CA"/>
              </w:rPr>
              <w:t>or each Network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530277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B5F868F" w14:textId="77777777" w:rsidTr="000E3C72">
        <w:trPr>
          <w:trHeight w:val="180"/>
        </w:trPr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A41D5F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BirthYear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078EF0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Provider’s year of birth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038DB0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sz w:val="18"/>
                <w:szCs w:val="18"/>
                <w:lang w:val="en-CA"/>
              </w:rPr>
            </w:pPr>
          </w:p>
        </w:tc>
      </w:tr>
      <w:tr w:rsidR="00024304" w:rsidRPr="004C40DB" w14:paraId="3DF97DC8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B9EBE5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Sex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9BA921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Provider’s sex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B410E8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8F58334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5B31E8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ProviderType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96595C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Role of provider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EF1495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112A10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B72B05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StartDate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FA4372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provider began participating in CPCSSN at this site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FA4415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</w:tbl>
    <w:p w14:paraId="52B8B414" w14:textId="77777777" w:rsidR="00024304" w:rsidRPr="0088325E" w:rsidRDefault="00024304" w:rsidP="00024304">
      <w:pPr>
        <w:widowControl w:val="0"/>
        <w:spacing w:line="240" w:lineRule="auto"/>
        <w:ind w:right="276"/>
        <w:rPr>
          <w:b/>
          <w:sz w:val="18"/>
          <w:szCs w:val="18"/>
          <w:lang w:val="en-CA"/>
        </w:rPr>
      </w:pPr>
    </w:p>
    <w:p w14:paraId="12E14CFE" w14:textId="77777777" w:rsidR="00024304" w:rsidRPr="0088325E" w:rsidRDefault="00024304" w:rsidP="00024304">
      <w:pPr>
        <w:widowControl w:val="0"/>
        <w:spacing w:line="240" w:lineRule="auto"/>
        <w:ind w:right="276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68536B10" w14:textId="77777777" w:rsidR="00024304" w:rsidRPr="0088325E" w:rsidRDefault="00024304" w:rsidP="00024304">
      <w:pPr>
        <w:widowControl w:val="0"/>
        <w:spacing w:line="240" w:lineRule="auto"/>
        <w:rPr>
          <w:b/>
          <w:lang w:val="en-CA"/>
        </w:rPr>
      </w:pPr>
      <w:bookmarkStart w:id="1" w:name="_rwnet2hg5brz" w:colFirst="0" w:colLast="0"/>
      <w:bookmarkEnd w:id="1"/>
      <w:r w:rsidRPr="0088325E">
        <w:rPr>
          <w:b/>
          <w:lang w:val="en-CA"/>
        </w:rPr>
        <w:lastRenderedPageBreak/>
        <w:t>Table: GroupInfo</w:t>
      </w:r>
    </w:p>
    <w:p w14:paraId="633F26E4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08C3F01E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5FDF68F7" w14:textId="77777777" w:rsidR="00024304" w:rsidRPr="0088325E" w:rsidRDefault="00024304" w:rsidP="00024304">
      <w:pPr>
        <w:pStyle w:val="ListParagraph"/>
        <w:widowControl w:val="0"/>
        <w:numPr>
          <w:ilvl w:val="0"/>
          <w:numId w:val="7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eastAsia="Times New Roman" w:hAnsiTheme="minorHAnsi"/>
          <w:sz w:val="18"/>
          <w:szCs w:val="18"/>
          <w:lang w:val="en-CA"/>
        </w:rPr>
        <w:t>All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defined groups/teams.</w:t>
      </w:r>
    </w:p>
    <w:p w14:paraId="18CAC32B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871"/>
        <w:gridCol w:w="6766"/>
        <w:gridCol w:w="1843"/>
      </w:tblGrid>
      <w:tr w:rsidR="00024304" w:rsidRPr="004C40DB" w14:paraId="4BCF87B9" w14:textId="77777777" w:rsidTr="000E3C72">
        <w:trPr>
          <w:trHeight w:val="20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AE10A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C0B95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92478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5CEC5EB3" w14:textId="77777777" w:rsidTr="000E3C72">
        <w:trPr>
          <w:trHeight w:val="42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96911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GroupInfo_ID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48BA6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23F14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ACC673F" w14:textId="77777777" w:rsidTr="000E3C72">
        <w:trPr>
          <w:trHeight w:val="4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F9E97E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7F7943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5BEE29" w14:textId="77777777" w:rsidR="00024304" w:rsidRPr="0088325E" w:rsidRDefault="00024304" w:rsidP="000E3C72">
            <w:pPr>
              <w:widowControl w:val="0"/>
              <w:spacing w:line="240" w:lineRule="auto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      </w:t>
            </w:r>
          </w:p>
        </w:tc>
      </w:tr>
      <w:tr w:rsidR="00024304" w:rsidRPr="004C40DB" w14:paraId="70A2B1A2" w14:textId="77777777" w:rsidTr="000E3C72">
        <w:trPr>
          <w:trHeight w:val="418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A1B93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GroupType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4C8C2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Type of group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A9FED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9D5E7D8" w14:textId="77777777" w:rsidTr="000E3C72">
        <w:trPr>
          <w:trHeight w:val="22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8575C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PaymentModel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704631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Capitation model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59E5E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4ED7FC7" w14:textId="77777777" w:rsidTr="000E3C72">
        <w:trPr>
          <w:trHeight w:val="20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2C3F4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CareModel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838F2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How care is provided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16E21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ECB6835" w14:textId="77777777" w:rsidTr="000E3C72">
        <w:trPr>
          <w:trHeight w:val="22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4BB7D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GovernanceModel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D8253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How the group is managed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19A49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60B760E" w14:textId="77777777" w:rsidTr="000E3C72">
        <w:trPr>
          <w:trHeight w:val="42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6973B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Description</w:t>
            </w:r>
          </w:p>
        </w:tc>
        <w:tc>
          <w:tcPr>
            <w:tcW w:w="6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88679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Other descriptions that may not fit in the above categories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FA729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70BCD771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17A1FA85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3C148C85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ProviderGroup</w:t>
      </w:r>
    </w:p>
    <w:p w14:paraId="7B5F99BD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1D99D62F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31BA798E" w14:textId="77777777" w:rsidR="00024304" w:rsidRPr="0088325E" w:rsidRDefault="00024304" w:rsidP="00024304">
      <w:pPr>
        <w:pStyle w:val="ListParagraph"/>
        <w:widowControl w:val="0"/>
        <w:numPr>
          <w:ilvl w:val="0"/>
          <w:numId w:val="7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eastAsia="Times New Roman" w:hAnsiTheme="minorHAnsi"/>
          <w:sz w:val="18"/>
          <w:szCs w:val="18"/>
          <w:lang w:val="en-CA"/>
        </w:rPr>
        <w:t>All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of the Provider-</w:t>
      </w:r>
      <w:r>
        <w:rPr>
          <w:rFonts w:asciiTheme="minorHAnsi" w:hAnsiTheme="minorHAnsi"/>
          <w:sz w:val="18"/>
          <w:szCs w:val="18"/>
          <w:lang w:val="en-CA"/>
        </w:rPr>
        <w:t>G</w:t>
      </w:r>
      <w:r w:rsidRPr="0088325E">
        <w:rPr>
          <w:rFonts w:asciiTheme="minorHAnsi" w:hAnsiTheme="minorHAnsi"/>
          <w:sz w:val="18"/>
          <w:szCs w:val="18"/>
          <w:lang w:val="en-CA"/>
        </w:rPr>
        <w:t>roup pairings.</w:t>
      </w:r>
    </w:p>
    <w:p w14:paraId="59D60411" w14:textId="77777777" w:rsidR="00024304" w:rsidRPr="0088325E" w:rsidRDefault="00024304" w:rsidP="00024304">
      <w:pPr>
        <w:pStyle w:val="ListParagraph"/>
        <w:widowControl w:val="0"/>
        <w:numPr>
          <w:ilvl w:val="0"/>
          <w:numId w:val="7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eastAsia="Times New Roman" w:hAnsiTheme="minorHAnsi"/>
          <w:sz w:val="18"/>
          <w:szCs w:val="18"/>
          <w:lang w:val="en-CA"/>
        </w:rPr>
        <w:t>The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Provider_ID, GroupInfo_ID pairing </w:t>
      </w:r>
      <w:r>
        <w:rPr>
          <w:rFonts w:asciiTheme="minorHAnsi" w:hAnsiTheme="minorHAnsi"/>
          <w:sz w:val="18"/>
          <w:szCs w:val="18"/>
          <w:lang w:val="en-CA"/>
        </w:rPr>
        <w:t xml:space="preserve">is </w:t>
      </w:r>
      <w:r w:rsidRPr="0088325E">
        <w:rPr>
          <w:rFonts w:asciiTheme="minorHAnsi" w:hAnsiTheme="minorHAnsi"/>
          <w:sz w:val="18"/>
          <w:szCs w:val="18"/>
          <w:lang w:val="en-CA"/>
        </w:rPr>
        <w:t>unique.</w:t>
      </w:r>
    </w:p>
    <w:p w14:paraId="0266E4F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872"/>
        <w:gridCol w:w="6765"/>
        <w:gridCol w:w="1843"/>
      </w:tblGrid>
      <w:tr w:rsidR="00024304" w:rsidRPr="004C40DB" w14:paraId="65B13422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6A4A3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AF120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5472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37AE8BB3" w14:textId="77777777" w:rsidTr="000E3C72">
        <w:trPr>
          <w:trHeight w:val="322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29DF7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ProviderGroup_ID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6F577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7A30C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58FA0E3" w14:textId="77777777" w:rsidTr="000E3C72">
        <w:trPr>
          <w:trHeight w:val="322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323575" w14:textId="77777777" w:rsidR="00024304" w:rsidRPr="00F224D9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39A4C5" w14:textId="77777777" w:rsidR="00024304" w:rsidRPr="00F224D9" w:rsidRDefault="00024304" w:rsidP="000E3C72">
            <w:pPr>
              <w:widowControl w:val="0"/>
              <w:spacing w:line="240" w:lineRule="auto"/>
              <w:ind w:right="276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72D62E" w14:textId="77777777" w:rsidR="00024304" w:rsidRPr="0014508B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</w:p>
        </w:tc>
      </w:tr>
      <w:tr w:rsidR="00024304" w:rsidRPr="004C40DB" w14:paraId="62B428AA" w14:textId="77777777" w:rsidTr="000E3C72">
        <w:trPr>
          <w:trHeight w:val="348"/>
        </w:trPr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1C202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0B0DA1" w14:textId="77777777" w:rsidR="00024304" w:rsidRPr="00D80910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</w:t>
            </w:r>
            <w:r w:rsidRPr="0088325E">
              <w:rPr>
                <w:sz w:val="18"/>
                <w:szCs w:val="18"/>
                <w:lang w:val="en-CA"/>
              </w:rPr>
              <w:t xml:space="preserve"> from the Provider table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F16A49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1782D33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88E15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GroupInfo_ID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23AA44D" w14:textId="77777777" w:rsidR="00024304" w:rsidRPr="00D80910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</w:t>
            </w:r>
            <w:r w:rsidRPr="0088325E">
              <w:rPr>
                <w:sz w:val="18"/>
                <w:szCs w:val="18"/>
                <w:lang w:val="en-CA"/>
              </w:rPr>
              <w:t xml:space="preserve"> from the GroupInfo table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BDC69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2A6B0406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668635D1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45CB7262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Patient</w:t>
      </w:r>
    </w:p>
    <w:p w14:paraId="28F0032D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1AB6AC91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6D06FAA2" w14:textId="77777777" w:rsidR="00024304" w:rsidRPr="00E9519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eastAsia="Times New Roman" w:hAnsiTheme="minorHAnsi"/>
          <w:sz w:val="18"/>
          <w:szCs w:val="18"/>
          <w:lang w:val="en-CA"/>
        </w:rPr>
        <w:t>List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of patients whose primary provider is a consenting physician in the CPCSSN project (has an entry in the Provider table).</w:t>
      </w:r>
    </w:p>
    <w:p w14:paraId="3FCA0F63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hAnsiTheme="minorHAnsi"/>
          <w:sz w:val="18"/>
          <w:szCs w:val="18"/>
          <w:lang w:val="en-CA"/>
        </w:rPr>
        <w:t xml:space="preserve">Variables list in </w:t>
      </w:r>
      <w:r w:rsidRPr="00920A41">
        <w:rPr>
          <w:rFonts w:asciiTheme="minorHAnsi" w:hAnsiTheme="minorHAnsi"/>
          <w:b/>
          <w:sz w:val="18"/>
          <w:szCs w:val="18"/>
          <w:lang w:val="en-CA"/>
        </w:rPr>
        <w:t>bold</w:t>
      </w:r>
      <w:r>
        <w:rPr>
          <w:rFonts w:asciiTheme="minorHAnsi" w:hAnsiTheme="minorHAnsi"/>
          <w:sz w:val="18"/>
          <w:szCs w:val="18"/>
          <w:lang w:val="en-CA"/>
        </w:rPr>
        <w:t>: see Privacy and Security Policy on Page 7 – can only request Birthyear OR FSA</w:t>
      </w:r>
    </w:p>
    <w:p w14:paraId="45BD3097" w14:textId="77777777" w:rsidR="00024304" w:rsidRPr="0088325E" w:rsidRDefault="00024304" w:rsidP="00024304">
      <w:pPr>
        <w:pStyle w:val="ListParagraph"/>
        <w:widowControl w:val="0"/>
        <w:rPr>
          <w:rFonts w:asciiTheme="minorHAnsi" w:eastAsia="Times New Roman" w:hAnsiTheme="minorHAnsi"/>
          <w:sz w:val="18"/>
          <w:szCs w:val="18"/>
          <w:lang w:val="en-CA"/>
        </w:rPr>
      </w:pPr>
    </w:p>
    <w:tbl>
      <w:tblPr>
        <w:tblpPr w:leftFromText="180" w:rightFromText="180" w:vertAnchor="text" w:horzAnchor="margin" w:tblpY="34"/>
        <w:tblW w:w="10480" w:type="dxa"/>
        <w:tblLayout w:type="fixed"/>
        <w:tblLook w:val="0400" w:firstRow="0" w:lastRow="0" w:firstColumn="0" w:lastColumn="0" w:noHBand="0" w:noVBand="1"/>
      </w:tblPr>
      <w:tblGrid>
        <w:gridCol w:w="1872"/>
        <w:gridCol w:w="6765"/>
        <w:gridCol w:w="1843"/>
      </w:tblGrid>
      <w:tr w:rsidR="00024304" w:rsidRPr="004C40DB" w14:paraId="7D1966C5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FDF2B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55127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B37EE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4A4B768F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888C8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82EAE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Unique</w:t>
            </w:r>
            <w:r>
              <w:rPr>
                <w:sz w:val="18"/>
                <w:szCs w:val="18"/>
                <w:lang w:val="en-CA"/>
              </w:rPr>
              <w:t xml:space="preserve"> </w:t>
            </w:r>
            <w:r w:rsidRPr="0088325E">
              <w:rPr>
                <w:sz w:val="18"/>
                <w:szCs w:val="18"/>
                <w:lang w:val="en-CA"/>
              </w:rPr>
              <w:t>ID</w:t>
            </w:r>
            <w:r>
              <w:rPr>
                <w:sz w:val="18"/>
                <w:szCs w:val="18"/>
                <w:lang w:val="en-CA"/>
              </w:rPr>
              <w:t xml:space="preserve"> for each Patient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7BA3E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9771256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103B2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B9C33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823D5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260200F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0732C7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Provider_ID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33C559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Unique ID </w:t>
            </w:r>
            <w:r w:rsidRPr="0088325E">
              <w:rPr>
                <w:sz w:val="18"/>
                <w:szCs w:val="18"/>
                <w:lang w:val="en-CA"/>
              </w:rPr>
              <w:t>from the Provider table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26C4F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3606EF7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BACCD9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PatientType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515BCD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How the patient is identified in the provider’s roster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3B9F7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A6A8368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8DED6C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StartDate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DA0D19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provider starts providing care to the patient at this site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3528C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5FCA0DA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40053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Sex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1435E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sex (M/F)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6446C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491F3E9" w14:textId="77777777" w:rsidTr="000E3C72">
        <w:trPr>
          <w:trHeight w:val="421"/>
        </w:trPr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B3B37F" w14:textId="77777777" w:rsidR="00024304" w:rsidRPr="000A135C" w:rsidRDefault="00024304" w:rsidP="000E3C72">
            <w:pPr>
              <w:widowControl w:val="0"/>
              <w:spacing w:after="0" w:line="360" w:lineRule="auto"/>
              <w:rPr>
                <w:sz w:val="18"/>
                <w:szCs w:val="18"/>
                <w:lang w:val="en-CA"/>
              </w:rPr>
            </w:pPr>
            <w:r w:rsidRPr="00920A41">
              <w:rPr>
                <w:b/>
                <w:sz w:val="18"/>
                <w:szCs w:val="18"/>
                <w:lang w:val="en-CA"/>
              </w:rPr>
              <w:t>BirthYear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F9E2FC" w14:textId="77777777" w:rsidR="00024304" w:rsidRPr="00E9519E" w:rsidRDefault="00024304" w:rsidP="000E3C72">
            <w:pPr>
              <w:widowControl w:val="0"/>
              <w:spacing w:after="0" w:line="36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4-digit year of patient's birth date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859AD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7EEBC2D" w14:textId="77777777" w:rsidTr="000E3C72">
        <w:trPr>
          <w:trHeight w:val="231"/>
        </w:trPr>
        <w:tc>
          <w:tcPr>
            <w:tcW w:w="1872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470842" w14:textId="77777777" w:rsidR="00024304" w:rsidRPr="00920A41" w:rsidRDefault="00024304" w:rsidP="000E3C72">
            <w:pPr>
              <w:widowControl w:val="0"/>
              <w:spacing w:line="240" w:lineRule="auto"/>
              <w:rPr>
                <w:b/>
                <w:sz w:val="18"/>
                <w:szCs w:val="18"/>
                <w:lang w:val="en-CA"/>
              </w:rPr>
            </w:pPr>
            <w:r w:rsidRPr="00920A41">
              <w:rPr>
                <w:b/>
                <w:sz w:val="18"/>
                <w:szCs w:val="18"/>
                <w:lang w:val="en-CA"/>
              </w:rPr>
              <w:t>AgeCat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14CB49" w14:textId="77777777" w:rsidR="00024304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Five-year age brackets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C7540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691399CA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B5CFF4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BirthMonth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F7BA08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Numerical value of patient’s birth month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A8781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03BE541D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FFC44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Occupation_calc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218E4B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occupation recoded into consistent text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0AA73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3A648E1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AD803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HighestEducation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1C100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highest education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A08F4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93263E1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46934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HousingStatus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8D568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housing status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3D27F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DB7E6D7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2E76F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920A41">
              <w:rPr>
                <w:b/>
                <w:sz w:val="18"/>
                <w:szCs w:val="18"/>
                <w:lang w:val="en-CA"/>
              </w:rPr>
              <w:t>ResidencePostalCode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A96E5D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FSA (</w:t>
            </w:r>
            <w:r>
              <w:rPr>
                <w:sz w:val="18"/>
                <w:szCs w:val="18"/>
                <w:lang w:val="en-CA"/>
              </w:rPr>
              <w:t>first</w:t>
            </w:r>
            <w:r w:rsidRPr="0088325E">
              <w:rPr>
                <w:sz w:val="18"/>
                <w:szCs w:val="18"/>
                <w:lang w:val="en-CA"/>
              </w:rPr>
              <w:t xml:space="preserve"> three digits of the postal code)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FBD8C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sz w:val="18"/>
                <w:szCs w:val="18"/>
                <w:lang w:val="en-CA"/>
              </w:rPr>
            </w:pPr>
          </w:p>
        </w:tc>
      </w:tr>
      <w:tr w:rsidR="00024304" w:rsidRPr="004C40DB" w14:paraId="5186307D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1FA7CF" w14:textId="77777777" w:rsidR="00024304" w:rsidRPr="00920A41" w:rsidRDefault="00024304" w:rsidP="000E3C72">
            <w:pPr>
              <w:widowControl w:val="0"/>
              <w:spacing w:line="240" w:lineRule="auto"/>
              <w:rPr>
                <w:b/>
                <w:sz w:val="18"/>
                <w:szCs w:val="18"/>
                <w:lang w:val="en-CA"/>
              </w:rPr>
            </w:pPr>
            <w:r w:rsidRPr="00920A41">
              <w:rPr>
                <w:b/>
                <w:sz w:val="18"/>
                <w:szCs w:val="18"/>
                <w:lang w:val="en-CA"/>
              </w:rPr>
              <w:t>Location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75AB02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Urban/Rural Status as derived from second digit of FSA. 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2E3A7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sz w:val="18"/>
                <w:szCs w:val="18"/>
                <w:lang w:val="en-CA"/>
              </w:rPr>
            </w:pPr>
          </w:p>
        </w:tc>
      </w:tr>
      <w:tr w:rsidR="00024304" w:rsidRPr="004C40DB" w14:paraId="5AB82A17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FF00E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Status_calc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D2816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Patient’s EMR s</w:t>
            </w:r>
            <w:r w:rsidRPr="0088325E">
              <w:rPr>
                <w:sz w:val="18"/>
                <w:szCs w:val="18"/>
                <w:lang w:val="en-CA"/>
              </w:rPr>
              <w:t>tatus recoded into consistent text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BBEE7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EED2E1D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338C8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PrimaryLanguage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A3A8A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primary language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8B028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CB36946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0F016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Ethnicity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B5915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Patient’s ethnicity (limited availability)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9607B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5F350F8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DA823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DeceasedYear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C14A8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year in which the patient became deceased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54BD6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E8C06FE" w14:textId="77777777" w:rsidTr="000E3C72">
        <w:tc>
          <w:tcPr>
            <w:tcW w:w="18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75FC2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7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58527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61873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</w:tbl>
    <w:p w14:paraId="1CF50DDA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002113EE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Cambria" w:eastAsia="Cambria" w:hAnsi="Cambria" w:cs="Cambria"/>
          <w:sz w:val="24"/>
          <w:szCs w:val="24"/>
          <w:lang w:val="en-CA"/>
        </w:rPr>
      </w:pPr>
    </w:p>
    <w:p w14:paraId="100639A0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59DD7063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bookmarkStart w:id="2" w:name="_d6lex1ojrchd" w:colFirst="0" w:colLast="0"/>
      <w:bookmarkEnd w:id="2"/>
      <w:r w:rsidRPr="0088325E">
        <w:rPr>
          <w:b/>
          <w:lang w:val="en-CA"/>
        </w:rPr>
        <w:lastRenderedPageBreak/>
        <w:t>Table: AllergyIntolerance</w:t>
      </w:r>
    </w:p>
    <w:p w14:paraId="1F2D7631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2E1BF4E4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018EA66C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20"/>
          <w:szCs w:val="20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 xml:space="preserve">All allergy and intolerance data for the patient. </w:t>
      </w:r>
    </w:p>
    <w:p w14:paraId="58933DAC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040"/>
        <w:gridCol w:w="6597"/>
        <w:gridCol w:w="1843"/>
      </w:tblGrid>
      <w:tr w:rsidR="00024304" w:rsidRPr="004C40DB" w14:paraId="0D9F218B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B1D16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7BBC45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675E7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63B8187B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D69B2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AllergyIntolerance_ID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0AEFD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bookmarkStart w:id="3" w:name="_Hlk104889927"/>
            <w:r>
              <w:rPr>
                <w:sz w:val="18"/>
                <w:szCs w:val="18"/>
                <w:lang w:val="en-CA"/>
              </w:rPr>
              <w:t>Internal Database ID</w:t>
            </w:r>
            <w:bookmarkEnd w:id="3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A0390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6231DE12" w14:textId="77777777" w:rsidTr="000E3C72">
        <w:trPr>
          <w:trHeight w:val="318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90123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A1747D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2B82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95CFC41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21312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6886F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0F19C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9BA6F97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4600F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A0A64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18C13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D77294B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57EEA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StartDate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6BBE6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allergy was first identified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75778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35D59B11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78056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StopDate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7319B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allergy noted as inactive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ADE27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08B7809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AA98B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B09D0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 for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84465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3408E35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88B1A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136ED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allergy name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8F0F0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A0A9097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9C5B1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CodeType_calc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5FB1B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Standardized description of allergy code type (ATC)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32699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7EA10856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59C18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Code_calc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63301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a</w:t>
            </w:r>
            <w:r w:rsidRPr="0088325E">
              <w:rPr>
                <w:sz w:val="18"/>
                <w:szCs w:val="18"/>
                <w:lang w:val="en-CA"/>
              </w:rPr>
              <w:t xml:space="preserve">llergy </w:t>
            </w:r>
            <w:r>
              <w:rPr>
                <w:sz w:val="18"/>
                <w:szCs w:val="18"/>
                <w:lang w:val="en-CA"/>
              </w:rPr>
              <w:t>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39A5F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4A8D448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2C9C50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Category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97714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category of the allergy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E1C0A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2919B37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E4B3A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Severity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CE1F2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severity of the reaction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8D3E0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79CC611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FC4C7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AllergyStatus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0D857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Current status of the allergy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C6B86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69E2B83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67700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ReactionType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41FEC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Type of reaction that occurs with allergy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D72B1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ED68F61" w14:textId="77777777" w:rsidTr="000E3C72"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F8261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DB2B7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eastAsia="Times"/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1F0A30" w14:textId="77777777" w:rsidR="00024304" w:rsidRPr="0088325E" w:rsidRDefault="00024304" w:rsidP="000E3C72">
            <w:pPr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</w:tbl>
    <w:p w14:paraId="38476211" w14:textId="77777777" w:rsidR="00024304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</w:p>
    <w:p w14:paraId="2589FA52" w14:textId="77777777" w:rsidR="00024304" w:rsidRDefault="00024304" w:rsidP="00024304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3954F4F4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Billing</w:t>
      </w:r>
    </w:p>
    <w:p w14:paraId="0B461454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1A868C4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36BFFDEC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billing data submitted to the province for the patient.</w:t>
      </w:r>
    </w:p>
    <w:p w14:paraId="7E7D0BD1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127"/>
        <w:gridCol w:w="6510"/>
        <w:gridCol w:w="1843"/>
      </w:tblGrid>
      <w:tr w:rsidR="00024304" w:rsidRPr="004C40DB" w14:paraId="22B46C64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3B3CE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9C13A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AACE2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4CE642E6" w14:textId="77777777" w:rsidTr="000E3C72">
        <w:trPr>
          <w:trHeight w:val="382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AEFC3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Billing_ID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0E933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315DB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1CDD485F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A15B9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43176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E6A88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7A2F2ED2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2E36D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FB614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D0969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6EF540E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241F0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C8442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EBBE4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C247C63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7861A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ServiceDate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46D88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the billing was performed/submitted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EC6D2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69F1EFBF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C4BF2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ServiceCode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E6F9B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Service code associated with the billing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05B4B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CC9984E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875F7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DiagnosisText_calc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66DD8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diagnosis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4C865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0B30EBF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E4E21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DiagnosisCodeType_calc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C2930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diagnosis code type (ICD-9)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8E508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F4A7F7F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49A3D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DiagnosisCode_calc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1EF22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diagnosis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3D935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C029505" w14:textId="77777777" w:rsidTr="000E3C72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09ED8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EA04F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CD8F6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</w:tbl>
    <w:p w14:paraId="7A1BA24D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112E5ABD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Deprivation</w:t>
      </w:r>
    </w:p>
    <w:p w14:paraId="3A5BB464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6B242EDA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662648D2" w14:textId="77777777" w:rsidR="00024304" w:rsidRPr="007F1490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Pampolon Deprivation Index: Material, Social and combined Materia/Social dimensions.</w:t>
      </w:r>
    </w:p>
    <w:p w14:paraId="65C48238" w14:textId="77777777" w:rsidR="00024304" w:rsidRPr="006041CA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hAnsiTheme="minorHAnsi"/>
          <w:sz w:val="18"/>
          <w:szCs w:val="18"/>
          <w:lang w:val="en-CA"/>
        </w:rPr>
        <w:t>Probability a patient is in a Material and/or Social Deprivation quintile.</w:t>
      </w:r>
    </w:p>
    <w:p w14:paraId="3EC487B1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This table depends on the availability of a full postal cod</w:t>
      </w:r>
      <w:r>
        <w:rPr>
          <w:rFonts w:asciiTheme="minorHAnsi" w:hAnsiTheme="minorHAnsi"/>
          <w:sz w:val="18"/>
          <w:szCs w:val="18"/>
          <w:lang w:val="en-CA"/>
        </w:rPr>
        <w:t>e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. </w:t>
      </w:r>
    </w:p>
    <w:p w14:paraId="149679FB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872"/>
        <w:gridCol w:w="6765"/>
        <w:gridCol w:w="1843"/>
      </w:tblGrid>
      <w:tr w:rsidR="00024304" w:rsidRPr="004C40DB" w14:paraId="6B26B618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D23C2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5A267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837B8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69FC3017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249E9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Deprivation_ID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E4179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69B97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1A8FB10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CDCED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855BA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1938E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7261D4E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B48C6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7AFAF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FBEFA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sz w:val="18"/>
                <w:szCs w:val="18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1BBEEB9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3F1D4A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MaterialQ1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53858F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Probability a patient is in quintile 1 of Material Deprivation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37AB8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B322D9D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C20E2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MaterialQ2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A55A3E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2 of 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83A3D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2A11B72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0CD6DF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MaterialQ3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9C0600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3 of 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9EF16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F56464C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A6C273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MaterialQ4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7E8E0A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4 of 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1C14C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4E282CD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D3C54C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MaterialQ5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44DFD4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5 of 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4BC57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4221584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C0CAF7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SocialQ1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372D11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1 of Social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C895A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9B3775A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A0275F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SocialQ2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1326C0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2 of Social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C2794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5C91346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F69A60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SocialQ3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8D372E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3 of Social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8AC58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E70D0E3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F563F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SocialQ4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088DAF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4 of Social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30712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79972AB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0A5C6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SocialQ5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8776EB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5 of Social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E9E23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132DB55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D0AD31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MaterialSocialQ1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90E493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1 of combined Social/Material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9DC8F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13702BC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15299D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MaterialSocialQ2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EA4ECA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2 of combined Social/Material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DD84A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6C59765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70E11A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MaterialSocialQ3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789790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3 of combined Social/Material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5B1F1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700B3BF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4DBAD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MaterialSocialQ4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055F9B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4 of combined Social/Material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31C28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BA3CCC0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FC862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MaterialSocialQ5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B31886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Probability a patient is in quintile 5 of combined Social/Material Deprivation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C0B9C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55F2CA33" w14:textId="77777777" w:rsidR="00024304" w:rsidRPr="0088325E" w:rsidRDefault="00024304" w:rsidP="00024304">
      <w:pPr>
        <w:pStyle w:val="Heading4"/>
        <w:widowControl w:val="0"/>
        <w:spacing w:line="240" w:lineRule="auto"/>
        <w:rPr>
          <w:b/>
          <w:lang w:val="en-CA"/>
        </w:rPr>
      </w:pPr>
      <w:bookmarkStart w:id="4" w:name="_wff3i45o7vhi" w:colFirst="0" w:colLast="0"/>
      <w:bookmarkEnd w:id="4"/>
      <w:r w:rsidRPr="0088325E">
        <w:rPr>
          <w:lang w:val="en-CA"/>
        </w:rPr>
        <w:br w:type="page"/>
      </w:r>
    </w:p>
    <w:p w14:paraId="5E43E875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Encounter</w:t>
      </w:r>
    </w:p>
    <w:p w14:paraId="6E39B9DA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379BC8DF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6E75E368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encounters of the patient.</w:t>
      </w:r>
    </w:p>
    <w:p w14:paraId="3BA2092A" w14:textId="77777777" w:rsidR="00024304" w:rsidRPr="0088325E" w:rsidRDefault="00024304" w:rsidP="00024304">
      <w:pPr>
        <w:pStyle w:val="ListParagraph"/>
        <w:widowControl w:val="0"/>
        <w:numPr>
          <w:ilvl w:val="0"/>
          <w:numId w:val="8"/>
        </w:numPr>
        <w:rPr>
          <w:rFonts w:eastAsia="Times New Roman"/>
          <w:sz w:val="20"/>
          <w:szCs w:val="20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 xml:space="preserve">An encounter is </w:t>
      </w:r>
      <w:r>
        <w:rPr>
          <w:rFonts w:asciiTheme="minorHAnsi" w:hAnsiTheme="minorHAnsi"/>
          <w:sz w:val="18"/>
          <w:szCs w:val="18"/>
          <w:lang w:val="en-CA"/>
        </w:rPr>
        <w:t>defined as an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interaction </w:t>
      </w:r>
      <w:r>
        <w:rPr>
          <w:rFonts w:asciiTheme="minorHAnsi" w:hAnsiTheme="minorHAnsi"/>
          <w:sz w:val="18"/>
          <w:szCs w:val="18"/>
          <w:lang w:val="en-CA"/>
        </w:rPr>
        <w:t xml:space="preserve">between </w:t>
      </w:r>
      <w:r w:rsidRPr="0088325E">
        <w:rPr>
          <w:rFonts w:asciiTheme="minorHAnsi" w:hAnsiTheme="minorHAnsi"/>
          <w:sz w:val="18"/>
          <w:szCs w:val="18"/>
          <w:lang w:val="en-CA"/>
        </w:rPr>
        <w:t>the patient with a provider</w:t>
      </w:r>
      <w:r>
        <w:rPr>
          <w:rFonts w:asciiTheme="minorHAnsi" w:hAnsiTheme="minorHAnsi"/>
          <w:sz w:val="18"/>
          <w:szCs w:val="18"/>
          <w:lang w:val="en-CA"/>
        </w:rPr>
        <w:t>.</w:t>
      </w:r>
    </w:p>
    <w:p w14:paraId="524657D0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872"/>
        <w:gridCol w:w="6765"/>
        <w:gridCol w:w="1843"/>
      </w:tblGrid>
      <w:tr w:rsidR="00024304" w:rsidRPr="004C40DB" w14:paraId="76D69604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A3B24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FC622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4F64B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079863D9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460ED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7B3290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3A388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53DAE149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3B418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4D3BF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01886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52BD71C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018FC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F4979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6913D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sz w:val="18"/>
                <w:szCs w:val="18"/>
                <w:lang w:val="en-CA"/>
              </w:rPr>
            </w:pPr>
          </w:p>
        </w:tc>
      </w:tr>
      <w:tr w:rsidR="00024304" w:rsidRPr="004C40DB" w14:paraId="4EB15357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E80E2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Provider_ID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A731AB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Responsible provider for this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D4118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6310B42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D70EA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EncounterDate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5981D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the encounter occurred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D7144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73DEC1B0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89B04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Reason_calc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3D653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reason for visit.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60064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80CA898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B977B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EncounterType</w:t>
            </w:r>
            <w:r>
              <w:rPr>
                <w:sz w:val="18"/>
                <w:szCs w:val="18"/>
                <w:lang w:val="en-CA"/>
              </w:rPr>
              <w:t>_calc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33A92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How or where the encounter was conducted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EC79E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8E2A77C" w14:textId="77777777" w:rsidTr="000E3C72"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B2B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5C7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the record was created in the EMR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30D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</w:tbl>
    <w:p w14:paraId="4A4011CB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Cambria" w:eastAsia="Cambria" w:hAnsi="Cambria" w:cs="Cambria"/>
          <w:sz w:val="24"/>
          <w:szCs w:val="24"/>
          <w:lang w:val="en-CA"/>
        </w:rPr>
      </w:pPr>
    </w:p>
    <w:p w14:paraId="16F7791B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2EEDCAEA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738E3F22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EncounterDiagnosis</w:t>
      </w:r>
    </w:p>
    <w:p w14:paraId="3318EA2C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5DDC6656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6B4ECE9A" w14:textId="77777777" w:rsidR="00024304" w:rsidRPr="006B6F30" w:rsidRDefault="00024304" w:rsidP="00024304">
      <w:pPr>
        <w:pStyle w:val="ListParagraph"/>
        <w:widowControl w:val="0"/>
        <w:numPr>
          <w:ilvl w:val="0"/>
          <w:numId w:val="9"/>
        </w:numPr>
        <w:rPr>
          <w:rFonts w:asciiTheme="minorHAnsi" w:eastAsia="Times New Roman" w:hAnsiTheme="minorHAnsi"/>
          <w:sz w:val="20"/>
          <w:szCs w:val="20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diagnoses resulting from an encounter with the patient.</w:t>
      </w:r>
    </w:p>
    <w:p w14:paraId="4958D039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445"/>
        <w:gridCol w:w="6192"/>
        <w:gridCol w:w="1843"/>
      </w:tblGrid>
      <w:tr w:rsidR="00024304" w:rsidRPr="004C40DB" w14:paraId="3DC9FC54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38F24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B4346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4B821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Check if required</w:t>
            </w:r>
          </w:p>
        </w:tc>
      </w:tr>
      <w:tr w:rsidR="00024304" w:rsidRPr="004C40DB" w14:paraId="7D2A54C4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E1EBE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EncounterDiagnosis_ID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229D2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F4DF6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18"/>
                <w:szCs w:val="18"/>
                <w:lang w:val="en-CA"/>
              </w:rPr>
            </w:pPr>
          </w:p>
        </w:tc>
      </w:tr>
      <w:tr w:rsidR="00024304" w:rsidRPr="004C40DB" w14:paraId="7EA7C4D3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02DCC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DDE9E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635B0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61C559B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36D61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BF960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EC7A4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E3337B9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0CE44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9EC19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75045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B7BF6D9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ED7E2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DiagnosisText_calc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0DCF7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diagnosis text.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DC3F7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64754C5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B9C04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DiagnosisCodeType_calc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11DDF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diagnosis code type (ICD9)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7C86A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6F6FF32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8BCCB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DiagnosisCode_calc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338E5A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Standardized diagnosis code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CE8CA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209413D" w14:textId="77777777" w:rsidTr="000E3C72"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A8E5C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84ABA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B94E9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</w:tbl>
    <w:p w14:paraId="28188C2A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Cambria" w:eastAsia="Cambria" w:hAnsi="Cambria" w:cs="Cambria"/>
          <w:sz w:val="24"/>
          <w:szCs w:val="24"/>
          <w:lang w:val="en-CA"/>
        </w:rPr>
      </w:pPr>
    </w:p>
    <w:p w14:paraId="50C5FA47" w14:textId="77777777" w:rsidR="00024304" w:rsidRPr="0088325E" w:rsidRDefault="00024304" w:rsidP="00024304">
      <w:pPr>
        <w:widowControl w:val="0"/>
        <w:spacing w:line="240" w:lineRule="auto"/>
        <w:ind w:right="276"/>
        <w:rPr>
          <w:rFonts w:ascii="Cambria" w:eastAsia="Cambria" w:hAnsi="Cambria" w:cs="Cambria"/>
          <w:sz w:val="24"/>
          <w:szCs w:val="24"/>
          <w:lang w:val="en-CA"/>
        </w:rPr>
      </w:pPr>
    </w:p>
    <w:p w14:paraId="561F5986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0BBA3A75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026146A4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Exam</w:t>
      </w:r>
    </w:p>
    <w:p w14:paraId="68DFB487" w14:textId="77777777" w:rsidR="00024304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691D8CAA" w14:textId="77777777" w:rsidR="00024304" w:rsidRPr="000D0D47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>
        <w:rPr>
          <w:b/>
          <w:sz w:val="18"/>
          <w:szCs w:val="18"/>
          <w:lang w:val="en-CA"/>
        </w:rPr>
        <w:t>T</w:t>
      </w:r>
      <w:r w:rsidRPr="0088325E">
        <w:rPr>
          <w:b/>
          <w:sz w:val="18"/>
          <w:szCs w:val="18"/>
          <w:lang w:val="en-CA"/>
        </w:rPr>
        <w:t xml:space="preserve">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2DAA3CA3" w14:textId="77777777" w:rsidR="00024304" w:rsidRPr="0088325E" w:rsidRDefault="00024304" w:rsidP="00024304">
      <w:pPr>
        <w:pStyle w:val="ListParagraph"/>
        <w:widowControl w:val="0"/>
        <w:numPr>
          <w:ilvl w:val="0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Results of physical exams performed on the patient.</w:t>
      </w:r>
    </w:p>
    <w:p w14:paraId="76E4FBC0" w14:textId="77777777" w:rsidR="00024304" w:rsidRPr="0088325E" w:rsidRDefault="00024304" w:rsidP="00024304">
      <w:pPr>
        <w:pStyle w:val="ListParagraph"/>
        <w:widowControl w:val="0"/>
        <w:numPr>
          <w:ilvl w:val="0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hAnsiTheme="minorHAnsi"/>
          <w:sz w:val="18"/>
          <w:szCs w:val="18"/>
          <w:lang w:val="en-CA"/>
        </w:rPr>
        <w:t>Exams limited to:</w:t>
      </w:r>
    </w:p>
    <w:p w14:paraId="499AD9FA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BMI</w:t>
      </w:r>
    </w:p>
    <w:p w14:paraId="54A934F2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Foot exam</w:t>
      </w:r>
    </w:p>
    <w:p w14:paraId="7A60FBAE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Height</w:t>
      </w:r>
    </w:p>
    <w:p w14:paraId="75A44542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PEFR</w:t>
      </w:r>
    </w:p>
    <w:p w14:paraId="3A01E957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sBP</w:t>
      </w:r>
    </w:p>
    <w:p w14:paraId="76618BE3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Waist circumference</w:t>
      </w:r>
    </w:p>
    <w:p w14:paraId="17408924" w14:textId="77777777" w:rsidR="00024304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Waist-hip ratio</w:t>
      </w:r>
    </w:p>
    <w:p w14:paraId="21D9DF5B" w14:textId="77777777" w:rsidR="00024304" w:rsidRPr="0088325E" w:rsidRDefault="00024304" w:rsidP="00024304">
      <w:pPr>
        <w:pStyle w:val="ListParagraph"/>
        <w:widowControl w:val="0"/>
        <w:numPr>
          <w:ilvl w:val="1"/>
          <w:numId w:val="9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Weight</w:t>
      </w:r>
    </w:p>
    <w:p w14:paraId="3E5A5F28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013"/>
        <w:gridCol w:w="6624"/>
        <w:gridCol w:w="1843"/>
      </w:tblGrid>
      <w:tr w:rsidR="00024304" w:rsidRPr="004C40DB" w14:paraId="20DC9F39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0144B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B7043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2A827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Check if required</w:t>
            </w:r>
          </w:p>
        </w:tc>
      </w:tr>
      <w:tr w:rsidR="00024304" w:rsidRPr="004C40DB" w14:paraId="3B40FE6C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D50ED2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Exam_ID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AA6623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1275E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46BB744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6D4C3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12227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C1F1F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17ADBE3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628A3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5C2F2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Unique ID for each </w:t>
            </w:r>
            <w:r w:rsidRPr="0088325E">
              <w:rPr>
                <w:sz w:val="18"/>
                <w:szCs w:val="18"/>
                <w:lang w:val="en-CA"/>
              </w:rPr>
              <w:t>Patient table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89AB3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E86E80A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526B0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E1DEE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308C6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E97F32F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80B04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Exam1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F8970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Name of the physical exam; </w:t>
            </w:r>
            <w:r>
              <w:rPr>
                <w:sz w:val="18"/>
                <w:szCs w:val="18"/>
                <w:lang w:val="en-CA"/>
              </w:rPr>
              <w:t>standardized</w:t>
            </w:r>
            <w:r w:rsidRPr="0088325E">
              <w:rPr>
                <w:sz w:val="18"/>
                <w:szCs w:val="18"/>
                <w:lang w:val="en-CA"/>
              </w:rPr>
              <w:t xml:space="preserve"> into consistent text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C6903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D1F2D41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59446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Result1_calc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A2778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exam result 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D0CB9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B9019DC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1808E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Exam2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1979B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 of the paired physical exam</w:t>
            </w:r>
            <w:r>
              <w:rPr>
                <w:sz w:val="18"/>
                <w:szCs w:val="18"/>
                <w:lang w:val="en-CA"/>
              </w:rPr>
              <w:t>; standardized into consistent text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5FB42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E25A803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3CDBE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Result2_calc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CCCB4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exam result 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9EB8D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CC4568E" w14:textId="77777777" w:rsidTr="000E3C72">
        <w:trPr>
          <w:trHeight w:val="20"/>
        </w:trPr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AB2C6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UnitOfMeasure_calc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D2E61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unit of measure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D22AE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5132788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39446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PairingMethod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00F8F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Pairing</w:t>
            </w:r>
            <w:r>
              <w:rPr>
                <w:sz w:val="18"/>
                <w:szCs w:val="18"/>
                <w:lang w:val="en-CA"/>
              </w:rPr>
              <w:t xml:space="preserve"> m</w:t>
            </w:r>
            <w:r w:rsidRPr="0088325E">
              <w:rPr>
                <w:sz w:val="18"/>
                <w:szCs w:val="18"/>
                <w:lang w:val="en-CA"/>
              </w:rPr>
              <w:t>ethod for physical exam</w:t>
            </w:r>
            <w:r>
              <w:rPr>
                <w:sz w:val="18"/>
                <w:szCs w:val="18"/>
                <w:lang w:val="en-CA"/>
              </w:rPr>
              <w:t xml:space="preserve"> (if appropriate)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5B9FE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7C91B50" w14:textId="77777777" w:rsidTr="000E3C72"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AE05D8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71DF8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9A5C0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49298A54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59AC902E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4C24227B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FamilyHistory</w:t>
      </w:r>
    </w:p>
    <w:p w14:paraId="214BA67F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6E3F197F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05C2024B" w14:textId="77777777" w:rsidR="00024304" w:rsidRPr="0088325E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 xml:space="preserve">Family history of the patient. </w:t>
      </w:r>
    </w:p>
    <w:p w14:paraId="7EDEB31C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340"/>
        <w:gridCol w:w="6297"/>
        <w:gridCol w:w="1843"/>
      </w:tblGrid>
      <w:tr w:rsidR="00024304" w:rsidRPr="004C40DB" w14:paraId="19592BD8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08A3E6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88810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AEFA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783F4496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F3C43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FamilyHistory_ID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BAC45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0B72C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D137B04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3717D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9A7BE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9137B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F5C6AC6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6314E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24E01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B4CE5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1313952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78E3E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CB003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D2F5E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D6F0D67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70EFC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DiagnosisText_calc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ABA23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diagnosis text.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7A507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1775B01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61E62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DiagnosisCodeType_calc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C7802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diagnosis code type (ICD9)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8BEFB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6AFE79B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EAF8F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5D55F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diagnosis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B812A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6D7D731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5510D6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Relationship_calc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7387F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Coded CPCSSN relationship type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338DE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E5FA944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6771C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RelationshipSide_calc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85C12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Coding of side of the relationship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50D7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783DCDF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ED73D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RelationshipDegree_calc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80D1C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Genetic degree of the relationship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FD53C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FD3B96D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BD403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AgeAtOnset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55325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Age of onset of the condition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79A5A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615EE87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7D5D5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VitalStatus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71DAA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Whether relative is alive or deceased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DDCD3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B66CEE5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6C721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WasCauseOfDeath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615C9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Was this condition the cause of death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29888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E2620DF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1C281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AgeAtDeath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3A154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Relation’s age at death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4F1D5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BAD864F" w14:textId="77777777" w:rsidTr="000E3C72"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C7EBA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A8E51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69D21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0B066942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1000B350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HealthCondition</w:t>
      </w:r>
    </w:p>
    <w:p w14:paraId="05EBCF98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4287B14B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6AA95120" w14:textId="77777777" w:rsidR="00024304" w:rsidRPr="0088325E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health conditions of the patient.</w:t>
      </w:r>
    </w:p>
    <w:p w14:paraId="7C9A3261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370"/>
        <w:gridCol w:w="6267"/>
        <w:gridCol w:w="1843"/>
      </w:tblGrid>
      <w:tr w:rsidR="00024304" w:rsidRPr="004C40DB" w14:paraId="1191A60C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8BB9C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641CB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AF064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2CC67F58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BC76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HealthCondition_ID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3D278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F22954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2BF90293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101AA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DC322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7D74D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0C64413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E4956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44354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BCF31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12AFF27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2E3F6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433C9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7860E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7FC43CA0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8B1E3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DiagnosisText_calc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13BDF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diagnosis text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6A72D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23B645C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56D1D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DiagnosisCodeType_calc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BE025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diagnosis code type (ICD9)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6CDBD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A1174D1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85E46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DiagnosisCode_calc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97379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diagnosis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3CEB0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C4CEA48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BB206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DateOfOnset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D7359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health condition began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3076D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103E0CD4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C4988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Status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1B909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Does </w:t>
            </w:r>
            <w:r w:rsidRPr="0088325E">
              <w:rPr>
                <w:sz w:val="18"/>
                <w:szCs w:val="18"/>
                <w:lang w:val="en-CA"/>
              </w:rPr>
              <w:t xml:space="preserve">the </w:t>
            </w:r>
            <w:r>
              <w:rPr>
                <w:sz w:val="18"/>
                <w:szCs w:val="18"/>
                <w:lang w:val="en-CA"/>
              </w:rPr>
              <w:t>p</w:t>
            </w:r>
            <w:r w:rsidRPr="0088325E">
              <w:rPr>
                <w:sz w:val="18"/>
                <w:szCs w:val="18"/>
                <w:lang w:val="en-CA"/>
              </w:rPr>
              <w:t xml:space="preserve">atient </w:t>
            </w:r>
            <w:r>
              <w:rPr>
                <w:sz w:val="18"/>
                <w:szCs w:val="18"/>
                <w:lang w:val="en-CA"/>
              </w:rPr>
              <w:t xml:space="preserve">currently suffer from </w:t>
            </w:r>
            <w:r w:rsidRPr="0088325E">
              <w:rPr>
                <w:sz w:val="18"/>
                <w:szCs w:val="18"/>
                <w:lang w:val="en-CA"/>
              </w:rPr>
              <w:t>this health condition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86B0E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12B0C63" w14:textId="77777777" w:rsidTr="000E3C72"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7ED26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75A3B1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98D4DD" w14:textId="77777777" w:rsidR="00024304" w:rsidRPr="0088325E" w:rsidRDefault="00024304" w:rsidP="000E3C72">
            <w:pPr>
              <w:widowControl w:val="0"/>
              <w:tabs>
                <w:tab w:val="left" w:pos="513"/>
                <w:tab w:val="center" w:pos="690"/>
              </w:tabs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</w:tbl>
    <w:p w14:paraId="5B86ED3B" w14:textId="77777777" w:rsidR="00024304" w:rsidRPr="0088325E" w:rsidRDefault="00024304" w:rsidP="00024304">
      <w:pPr>
        <w:pStyle w:val="Heading4"/>
        <w:widowControl w:val="0"/>
        <w:spacing w:line="240" w:lineRule="auto"/>
        <w:rPr>
          <w:b/>
          <w:lang w:val="en-CA"/>
        </w:rPr>
      </w:pPr>
    </w:p>
    <w:p w14:paraId="6247E445" w14:textId="77777777" w:rsidR="00024304" w:rsidRPr="0088325E" w:rsidRDefault="00024304" w:rsidP="00024304">
      <w:pPr>
        <w:rPr>
          <w:b/>
          <w:color w:val="666666"/>
          <w:sz w:val="24"/>
          <w:szCs w:val="24"/>
          <w:lang w:val="en-CA"/>
        </w:rPr>
      </w:pPr>
      <w:r w:rsidRPr="0088325E">
        <w:rPr>
          <w:b/>
          <w:lang w:val="en-CA"/>
        </w:rPr>
        <w:br w:type="page"/>
      </w:r>
    </w:p>
    <w:p w14:paraId="7B0D2439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Lab</w:t>
      </w:r>
    </w:p>
    <w:p w14:paraId="423393E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4FBD9554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371688E3" w14:textId="77777777" w:rsidR="00024304" w:rsidRPr="00CE1907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Results of lab tests</w:t>
      </w:r>
      <w:r>
        <w:rPr>
          <w:rFonts w:asciiTheme="minorHAnsi" w:hAnsiTheme="minorHAnsi"/>
          <w:sz w:val="18"/>
          <w:szCs w:val="18"/>
          <w:lang w:val="en-CA"/>
        </w:rPr>
        <w:t>.</w:t>
      </w:r>
    </w:p>
    <w:p w14:paraId="768E5057" w14:textId="77777777" w:rsidR="00024304" w:rsidRPr="008A380F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hAnsiTheme="minorHAnsi"/>
          <w:sz w:val="18"/>
          <w:szCs w:val="18"/>
          <w:lang w:val="en-CA"/>
        </w:rPr>
        <w:t>Not all labs are coded and standardized.</w:t>
      </w:r>
    </w:p>
    <w:p w14:paraId="4CAD1EAD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025"/>
        <w:gridCol w:w="6612"/>
        <w:gridCol w:w="1843"/>
      </w:tblGrid>
      <w:tr w:rsidR="00024304" w:rsidRPr="004C40DB" w14:paraId="173F58AE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7EC37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1D864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B5D1D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Check if required</w:t>
            </w:r>
          </w:p>
        </w:tc>
      </w:tr>
      <w:tr w:rsidR="00024304" w:rsidRPr="004C40DB" w14:paraId="6E41C035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39DA8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Lab_ID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A82877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95148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4E6238D0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77956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AC979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416F94" w14:textId="77777777" w:rsidR="00024304" w:rsidRPr="0088325E" w:rsidRDefault="00024304" w:rsidP="000E3C72">
            <w:pPr>
              <w:widowControl w:val="0"/>
              <w:tabs>
                <w:tab w:val="left" w:pos="513"/>
                <w:tab w:val="center" w:pos="706"/>
              </w:tabs>
              <w:spacing w:line="240" w:lineRule="auto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ab/>
            </w:r>
          </w:p>
        </w:tc>
      </w:tr>
      <w:tr w:rsidR="00024304" w:rsidRPr="004C40DB" w14:paraId="2C9938D3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2A584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8A92E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31CD2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F92B12A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25CBB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044BB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D9CCC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916C608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A33FD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PerformedDate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D4318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lab test was done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7D0AD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63F80134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B8038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6B93E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Standardized description of original lab name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16D50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669B017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530B8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CodeType_calc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EECF2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code type (LOINC)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8CF39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3345B4E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F9519B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Code_calc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08D75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lab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39746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599C929F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9F93C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TestResult_calc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F52E5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the original Test Result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FF423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9308472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B1B8A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UpperNormal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059EC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Highest lab result value that is considered normal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AA314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00837F7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55F09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LowerNormal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FBAF4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Lowest lab result value that is considered normal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7F987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C1BBD76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57BD9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NormalRange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11594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Original text containing upper and lower lab ranges in one record from the EMR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9A78D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7EED324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3FFF0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UnitOfMeasure_calc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2895D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original unit of measure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0996E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24761FD" w14:textId="77777777" w:rsidTr="000E3C72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26E0E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8EA2B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04DAB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67871A13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</w:p>
    <w:p w14:paraId="45002BB6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3299B2AB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bookmarkStart w:id="5" w:name="_tznfeghc89k" w:colFirst="0" w:colLast="0"/>
      <w:bookmarkEnd w:id="5"/>
      <w:r w:rsidRPr="0088325E">
        <w:rPr>
          <w:b/>
          <w:lang w:val="en-CA"/>
        </w:rPr>
        <w:lastRenderedPageBreak/>
        <w:t>Table: Medication</w:t>
      </w:r>
    </w:p>
    <w:p w14:paraId="4D6823E2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2F35862B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3368FD22" w14:textId="77777777" w:rsidR="00024304" w:rsidRPr="0088325E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medications prescribed for the patient.</w:t>
      </w:r>
    </w:p>
    <w:p w14:paraId="5DC3CF33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730"/>
        <w:gridCol w:w="6907"/>
        <w:gridCol w:w="1843"/>
      </w:tblGrid>
      <w:tr w:rsidR="00024304" w:rsidRPr="004C40DB" w14:paraId="6C845DA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F0CD2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FBA4D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EFAB1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6CAF2A84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0A0C5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Medication_ID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88277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5EF37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</w:p>
        </w:tc>
      </w:tr>
      <w:tr w:rsidR="00024304" w:rsidRPr="004C40DB" w14:paraId="37C62B7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FF07B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D6969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5D27A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622908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7E8E9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A30CAD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E346D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86909E1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0FA22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CD59F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01F6E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96BBD0C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ACC50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StartDate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101BB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Patient started taking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0380A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001638B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402D2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StopDate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1223E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Patient stopped taking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F8988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00726FB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548AF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Reason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63D37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Reason that Patient was prescribed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B34FB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D3FDC5F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6F47C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22241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 number for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CE7A8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9E35DCB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F5F2F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77C2E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 xml:space="preserve">Standardized description of the original medication name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7C0BF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D4AAB8E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91F98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CodeType_calc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1EA68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medication code type (ATC)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3E6835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F36DA51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A42A7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Code_calc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FE2D2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medication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17697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DDA2EE1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62439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Strength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2C7125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Concentration of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16F5A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CB0467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45553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Dose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E2F2E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Number of units of the medication to be taken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8D4C2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07B7FEB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8C478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UnitOfMeasure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A1E3E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Units of medication strength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B0320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5712D3A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E74AA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29267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 at which medication to be taken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B6809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A2F4A95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E0DF4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DurationCount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AE1FB5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Length of time that the patient should take the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73DE9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F6BE55D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4CF60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DurationUnit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87DB8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units of measure for the DurationCount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FD106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EA124B9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4AEA5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DispensedCount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0DD9D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Number of units (as defined in DispensedForm) to be dispensed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6BB23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1B74250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0ABC5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DispensedForm</w:t>
            </w:r>
            <w:r>
              <w:rPr>
                <w:sz w:val="18"/>
                <w:szCs w:val="18"/>
                <w:lang w:val="en-CA"/>
              </w:rPr>
              <w:t>_calc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E7A46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Form of dispensed medication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99EA1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9D52BB4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77C07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RefillCount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207BE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Number of refills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3E873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F52AB32" w14:textId="77777777" w:rsidTr="000E3C72"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FA8E7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38C25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84BCF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</w:p>
        </w:tc>
      </w:tr>
    </w:tbl>
    <w:p w14:paraId="117E780E" w14:textId="77777777" w:rsidR="00024304" w:rsidRPr="0088325E" w:rsidRDefault="00024304" w:rsidP="00024304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  <w:lang w:val="en-CA"/>
        </w:rPr>
      </w:pPr>
    </w:p>
    <w:p w14:paraId="3BD0713A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46948421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Referral</w:t>
      </w:r>
    </w:p>
    <w:p w14:paraId="4A9DB97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1FE0A4AF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081A85A0" w14:textId="77777777" w:rsidR="00024304" w:rsidRPr="0088325E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referrals made for the patient.</w:t>
      </w:r>
    </w:p>
    <w:p w14:paraId="7C84F981" w14:textId="77777777" w:rsidR="00024304" w:rsidRPr="0088325E" w:rsidRDefault="00024304" w:rsidP="00024304">
      <w:pPr>
        <w:pStyle w:val="ListParagraph"/>
        <w:widowControl w:val="0"/>
        <w:numPr>
          <w:ilvl w:val="0"/>
          <w:numId w:val="10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Include</w:t>
      </w:r>
      <w:r>
        <w:rPr>
          <w:rFonts w:asciiTheme="minorHAnsi" w:hAnsiTheme="minorHAnsi"/>
          <w:sz w:val="18"/>
          <w:szCs w:val="18"/>
          <w:lang w:val="en-CA"/>
        </w:rPr>
        <w:t>s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only referrals made by this provider/practice. Exclude</w:t>
      </w:r>
      <w:r>
        <w:rPr>
          <w:rFonts w:asciiTheme="minorHAnsi" w:hAnsiTheme="minorHAnsi"/>
          <w:sz w:val="18"/>
          <w:szCs w:val="18"/>
          <w:lang w:val="en-CA"/>
        </w:rPr>
        <w:t>s</w:t>
      </w:r>
      <w:r w:rsidRPr="0088325E">
        <w:rPr>
          <w:rFonts w:asciiTheme="minorHAnsi" w:hAnsiTheme="minorHAnsi"/>
          <w:sz w:val="18"/>
          <w:szCs w:val="18"/>
          <w:lang w:val="en-CA"/>
        </w:rPr>
        <w:t xml:space="preserve"> referrals made by specialists to another provider.</w:t>
      </w:r>
    </w:p>
    <w:p w14:paraId="1464B46A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830"/>
        <w:gridCol w:w="6807"/>
        <w:gridCol w:w="1843"/>
      </w:tblGrid>
      <w:tr w:rsidR="00024304" w:rsidRPr="004C40DB" w14:paraId="41955C16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6A055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5CF68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6BBF4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477A459C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FA7D7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Referral_ID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AB8D3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55CBD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55723CC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CD3C3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8C4CA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652C0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916FFD7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050A5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6BC05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BFB88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4F8F7990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61AB0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EC0AA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61AF5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9B58969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37598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CompletedDate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73B16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when the patient saw the provider to whom they were referred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693F7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6BDE273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65434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D3F01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referral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AE53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FFAF460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A521D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ConceptCode_calc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0FA9D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SNOMED concept code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F47A0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A30F769" w14:textId="77777777" w:rsidTr="000E3C72"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7DF4C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24FB9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D3D22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63902C31" w14:textId="77777777" w:rsidR="00024304" w:rsidRPr="0088325E" w:rsidRDefault="00024304" w:rsidP="00024304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  <w:lang w:val="en-CA"/>
        </w:rPr>
      </w:pPr>
    </w:p>
    <w:p w14:paraId="2CFC44B8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64E5166A" w14:textId="77777777" w:rsidR="00024304" w:rsidRPr="0088325E" w:rsidRDefault="00024304" w:rsidP="00024304">
      <w:pPr>
        <w:tabs>
          <w:tab w:val="right" w:pos="13770"/>
        </w:tabs>
        <w:spacing w:before="200" w:after="80" w:line="36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RiskFactor</w:t>
      </w:r>
    </w:p>
    <w:p w14:paraId="4399DCF7" w14:textId="77777777" w:rsidR="00024304" w:rsidRPr="0088325E" w:rsidRDefault="00024304" w:rsidP="00024304">
      <w:pPr>
        <w:widowControl w:val="0"/>
        <w:spacing w:line="36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00BEBE42" w14:textId="77777777" w:rsidR="00024304" w:rsidRPr="0088325E" w:rsidRDefault="00024304" w:rsidP="00024304">
      <w:pPr>
        <w:pStyle w:val="ListParagraph"/>
        <w:widowControl w:val="0"/>
        <w:numPr>
          <w:ilvl w:val="0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Risk factors recorded for the patient.</w:t>
      </w:r>
    </w:p>
    <w:p w14:paraId="3095AB3E" w14:textId="77777777" w:rsidR="00024304" w:rsidRPr="0088325E" w:rsidRDefault="00024304" w:rsidP="00024304">
      <w:pPr>
        <w:pStyle w:val="ListParagraph"/>
        <w:widowControl w:val="0"/>
        <w:numPr>
          <w:ilvl w:val="0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hAnsiTheme="minorHAnsi"/>
          <w:sz w:val="18"/>
          <w:szCs w:val="18"/>
          <w:lang w:val="en-CA"/>
        </w:rPr>
        <w:t>Available risk factors are</w:t>
      </w:r>
    </w:p>
    <w:p w14:paraId="78D72504" w14:textId="77777777" w:rsidR="00024304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Alcohol</w:t>
      </w:r>
    </w:p>
    <w:p w14:paraId="70B3F855" w14:textId="77777777" w:rsidR="00024304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Diet</w:t>
      </w:r>
    </w:p>
    <w:p w14:paraId="434AD070" w14:textId="77777777" w:rsidR="00024304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Exercise</w:t>
      </w:r>
    </w:p>
    <w:p w14:paraId="282B2065" w14:textId="77777777" w:rsidR="00024304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Obesity</w:t>
      </w:r>
    </w:p>
    <w:p w14:paraId="19869604" w14:textId="77777777" w:rsidR="00024304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Psychosocial stress</w:t>
      </w:r>
    </w:p>
    <w:p w14:paraId="5B35CA54" w14:textId="77777777" w:rsidR="00024304" w:rsidRPr="0088325E" w:rsidRDefault="00024304" w:rsidP="00024304">
      <w:pPr>
        <w:pStyle w:val="ListParagraph"/>
        <w:widowControl w:val="0"/>
        <w:numPr>
          <w:ilvl w:val="1"/>
          <w:numId w:val="11"/>
        </w:numPr>
        <w:rPr>
          <w:rFonts w:asciiTheme="minorHAnsi" w:eastAsia="Times New Roman" w:hAnsiTheme="minorHAnsi"/>
          <w:sz w:val="18"/>
          <w:szCs w:val="18"/>
          <w:lang w:val="en-CA"/>
        </w:rPr>
      </w:pPr>
      <w:r>
        <w:rPr>
          <w:rFonts w:asciiTheme="minorHAnsi" w:eastAsia="Times New Roman" w:hAnsiTheme="minorHAnsi"/>
          <w:sz w:val="18"/>
          <w:szCs w:val="18"/>
          <w:lang w:val="en-CA"/>
        </w:rPr>
        <w:t>Smoking</w:t>
      </w:r>
    </w:p>
    <w:p w14:paraId="399FDF2B" w14:textId="77777777" w:rsidR="00024304" w:rsidRPr="0088325E" w:rsidRDefault="00024304" w:rsidP="00024304">
      <w:pPr>
        <w:widowControl w:val="0"/>
        <w:ind w:left="360"/>
        <w:rPr>
          <w:rFonts w:eastAsia="Times New Roman"/>
          <w:sz w:val="18"/>
          <w:szCs w:val="18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665"/>
        <w:gridCol w:w="6972"/>
        <w:gridCol w:w="1843"/>
      </w:tblGrid>
      <w:tr w:rsidR="00024304" w:rsidRPr="004C40DB" w14:paraId="67C18429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41489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8BA0A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9E020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785C2E73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F8182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RiskFactor_ID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2477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3B55E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149FF3E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6EEB5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46278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66C96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EA61A4B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D19A2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14BA7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415D5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3B61D6F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4BAF5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9250A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F2E065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4C6E5AD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C93FF6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StartDate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B997E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risk factor began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04C35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3618F7E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660E7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EndDate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45C54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that the risk factor ended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AEB4F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95463F7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CAC93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9600F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the risk factor (see list above)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AF261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39ACE1E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8BFC5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5D120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How often the patient is currently affected by the specified risk factor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89E17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"/>
                <w:szCs w:val="2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31813A5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E250E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FrequencyType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469F6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For entries where a specific value is not provided, allows a comparative description of frequency length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55F46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F6DFADF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B6727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FrequencyUnit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520AB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Frequency Unit of Measure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70B21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2664041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3E0BE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5BCDC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Amount of time that the person has been affected by the specified risk factor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F10BF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3BD54EB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BBD8F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DurationType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7ECC3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For entries where a specific value is not provided, allows for the entry of a comparative description of Duration length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6DA0C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D55926C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6FB3C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DurationUnit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50D59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Duration Unit of Measure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1F358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E01F022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DF284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EndDuration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190D2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Period of time since the person is no longer affected by the specified risk factor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195C9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561D44A9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663C0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EndDurationType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1A36D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For entries where a specific value is not provided, allows for the entry of a comparative description of EndDuration length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B746A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4BFD3A3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DFEDB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EndDurationUnit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B096E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EndDuration Unit of Measure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998C4B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B08F97D" w14:textId="77777777" w:rsidTr="000E3C72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26D34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852EE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6620E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  <w:r w:rsidRPr="0088325E">
              <w:rPr>
                <w:rFonts w:ascii="Times" w:eastAsia="Times" w:hAnsi="Times" w:cs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7257F365" w14:textId="77777777" w:rsidR="00024304" w:rsidRPr="0088325E" w:rsidRDefault="00024304" w:rsidP="00024304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  <w:lang w:val="en-CA"/>
        </w:rPr>
      </w:pPr>
    </w:p>
    <w:p w14:paraId="3321525E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2061B08C" w14:textId="77777777" w:rsidR="00024304" w:rsidRPr="0088325E" w:rsidRDefault="00024304" w:rsidP="00024304">
      <w:pPr>
        <w:tabs>
          <w:tab w:val="right" w:pos="13770"/>
        </w:tabs>
        <w:spacing w:before="200" w:after="80" w:line="36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Vaccine</w:t>
      </w:r>
    </w:p>
    <w:p w14:paraId="5EBEC0E0" w14:textId="77777777" w:rsidR="00024304" w:rsidRPr="0088325E" w:rsidRDefault="00024304" w:rsidP="00024304">
      <w:pPr>
        <w:widowControl w:val="0"/>
        <w:spacing w:line="36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56FA3F4B" w14:textId="77777777" w:rsidR="00024304" w:rsidRPr="0088325E" w:rsidRDefault="00024304" w:rsidP="00024304">
      <w:pPr>
        <w:pStyle w:val="ListParagraph"/>
        <w:widowControl w:val="0"/>
        <w:numPr>
          <w:ilvl w:val="0"/>
          <w:numId w:val="12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All vaccinations given to the patient.</w:t>
      </w:r>
    </w:p>
    <w:p w14:paraId="595B0BFE" w14:textId="77777777" w:rsidR="00024304" w:rsidRPr="0088325E" w:rsidRDefault="00024304" w:rsidP="00024304">
      <w:pPr>
        <w:widowControl w:val="0"/>
        <w:ind w:left="360"/>
        <w:rPr>
          <w:rFonts w:eastAsia="Times New Roman"/>
          <w:sz w:val="18"/>
          <w:szCs w:val="18"/>
          <w:lang w:val="en-CA"/>
        </w:rPr>
      </w:pPr>
    </w:p>
    <w:tbl>
      <w:tblPr>
        <w:tblpPr w:leftFromText="180" w:rightFromText="180" w:vertAnchor="text" w:horzAnchor="margin" w:tblpY="40"/>
        <w:tblOverlap w:val="never"/>
        <w:tblW w:w="4861" w:type="pct"/>
        <w:tblLook w:val="0400" w:firstRow="0" w:lastRow="0" w:firstColumn="0" w:lastColumn="0" w:noHBand="0" w:noVBand="1"/>
      </w:tblPr>
      <w:tblGrid>
        <w:gridCol w:w="2004"/>
        <w:gridCol w:w="6634"/>
        <w:gridCol w:w="1842"/>
      </w:tblGrid>
      <w:tr w:rsidR="00024304" w:rsidRPr="004C40DB" w14:paraId="3C2265D9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E7F0C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0C020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B62E7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3DA525F1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AA1A0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Vaccine_ID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B4B95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35EBD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612CC1E7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AD670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56D85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4B5E55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94670FF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179FB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E56554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111F73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75B7DE2A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69A2F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Encounter_ID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9D4CF2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Encounter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9DC5B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F1024DD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9D2F0C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GivenDate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6C2ED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 of vaccine administration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4E473F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  <w:tr w:rsidR="00024304" w:rsidRPr="004C40DB" w14:paraId="57AA224A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62F83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ExpiryDate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4D85BB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Vaccine expiry date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42AB1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1845E7C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F24CA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Name_calc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74298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description of vaccine name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9698E4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3F6F5A9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299E5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CodeType_calc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ABC9D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vaccine code type (ATC)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B285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06FB4E9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3B117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Code_calc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19B72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Standardized vaccine code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934FF9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891D99A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7C23F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7D767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DIN number for the vaccine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3710F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FBDC202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55999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Dose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F171D3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Number of units/volumes of the administered vaccine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DA861D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FE7AB2F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DC87ED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UnitOfMeasure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B7268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Units used for the vaccine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4E88E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32A8ACC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9F280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NotGiven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CF7B6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Identifies if vaccination was prevented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BEA0C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FC90AB1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1B76CC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NotGivenReason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2A93CE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Represents the reason a vaccine was not administered to a patient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92977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195161A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EAC021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Reaction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D810E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Adverse reaction related to immunization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0C654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7DA5C96F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7DB2B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AdminSite</w:t>
            </w:r>
            <w:r>
              <w:rPr>
                <w:sz w:val="18"/>
                <w:szCs w:val="18"/>
                <w:lang w:val="en-CA"/>
              </w:rPr>
              <w:t>_calc*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3E1D6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Site of vaccine administration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DFBBD9B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714D105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2D974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Route</w:t>
            </w:r>
            <w:r>
              <w:rPr>
                <w:sz w:val="18"/>
                <w:szCs w:val="18"/>
                <w:lang w:val="en-CA"/>
              </w:rPr>
              <w:t>*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C10F3E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Route of vaccine administration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6ABE5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8C1807A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A37640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Lot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FC2907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vaccine lot number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BEB8B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378202F9" w14:textId="77777777" w:rsidTr="000E3C72">
        <w:trPr>
          <w:trHeight w:val="20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A980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3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E57C20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record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BB4CE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0"/>
                <w:szCs w:val="20"/>
                <w:lang w:val="en-CA"/>
              </w:rPr>
            </w:pPr>
          </w:p>
        </w:tc>
      </w:tr>
    </w:tbl>
    <w:p w14:paraId="11B8E81F" w14:textId="77777777" w:rsidR="00024304" w:rsidRDefault="00024304" w:rsidP="00024304">
      <w:pPr>
        <w:widowControl w:val="0"/>
        <w:spacing w:line="240" w:lineRule="auto"/>
        <w:rPr>
          <w:b/>
          <w:lang w:val="en-CA"/>
        </w:rPr>
      </w:pPr>
    </w:p>
    <w:p w14:paraId="7DADA2AF" w14:textId="77777777" w:rsidR="00024304" w:rsidRDefault="00024304" w:rsidP="00024304">
      <w:pPr>
        <w:rPr>
          <w:b/>
          <w:lang w:val="en-CA"/>
        </w:rPr>
      </w:pPr>
      <w:r>
        <w:rPr>
          <w:b/>
          <w:lang w:val="en-CA"/>
        </w:rPr>
        <w:br w:type="page"/>
      </w:r>
    </w:p>
    <w:p w14:paraId="094700F9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b/>
          <w:lang w:val="en-CA"/>
        </w:rPr>
        <w:lastRenderedPageBreak/>
        <w:t>Table: DiseaseCase</w:t>
      </w:r>
    </w:p>
    <w:p w14:paraId="03FD0B6E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1DAC2C91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71367397" w14:textId="77777777" w:rsidR="00024304" w:rsidRPr="0088325E" w:rsidRDefault="00024304" w:rsidP="00024304">
      <w:pPr>
        <w:pStyle w:val="ListParagraph"/>
        <w:widowControl w:val="0"/>
        <w:numPr>
          <w:ilvl w:val="0"/>
          <w:numId w:val="12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Patients in the Patient table who have one or more of the Index Diseases.</w:t>
      </w:r>
    </w:p>
    <w:p w14:paraId="50FD5B8B" w14:textId="77777777" w:rsidR="00024304" w:rsidRPr="0088325E" w:rsidRDefault="00024304" w:rsidP="00024304">
      <w:pPr>
        <w:pStyle w:val="ListParagraph"/>
        <w:widowControl w:val="0"/>
        <w:numPr>
          <w:ilvl w:val="0"/>
          <w:numId w:val="12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Populated by the case detection algorithm.</w:t>
      </w:r>
    </w:p>
    <w:p w14:paraId="22ADCEB8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1620"/>
        <w:gridCol w:w="7017"/>
        <w:gridCol w:w="1843"/>
      </w:tblGrid>
      <w:tr w:rsidR="00024304" w:rsidRPr="004C40DB" w14:paraId="3EDCB4FB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E03FEA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00AA0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87CD52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1C466011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17D42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DiseaseCase_ID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31D2C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F6EE4A5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7BD9DA0B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E022A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9E162A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  <w:r w:rsidRPr="00773D9E" w:rsidDel="00496E94">
              <w:rPr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C53D9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540C55D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8EDDB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DDA4B4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046FC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4FE865B3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E050BB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Disease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860ED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Patient's chronic condition of interest to this database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9F53B1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B9EF8E7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192728C" w14:textId="77777777" w:rsidR="00024304" w:rsidRPr="00D94A29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Version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A413BA1" w14:textId="77777777" w:rsidR="00024304" w:rsidRPr="00D94A29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Version of the case detection algorithm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995001" w14:textId="77777777" w:rsidR="00024304" w:rsidRPr="00E05724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2FCFD165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BF74C9" w14:textId="77777777" w:rsidR="00024304" w:rsidRPr="00D94A29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IsDefaultDefinition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F005B5" w14:textId="77777777" w:rsidR="00024304" w:rsidRPr="00D94A29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Flag to indicate if the Version is the default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17BD8E" w14:textId="77777777" w:rsidR="00024304" w:rsidRPr="00E05724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67F8AA01" w14:textId="77777777" w:rsidTr="000E3C72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A0DD3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</w:t>
            </w:r>
            <w:r>
              <w:rPr>
                <w:sz w:val="18"/>
                <w:szCs w:val="18"/>
                <w:lang w:val="en-CA"/>
              </w:rPr>
              <w:t>CaseDetected</w:t>
            </w:r>
          </w:p>
        </w:tc>
        <w:tc>
          <w:tcPr>
            <w:tcW w:w="7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546D4B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Date </w:t>
            </w:r>
            <w:r>
              <w:rPr>
                <w:sz w:val="18"/>
                <w:szCs w:val="18"/>
                <w:lang w:val="en-CA"/>
              </w:rPr>
              <w:t>of</w:t>
            </w:r>
            <w:r w:rsidRPr="0088325E">
              <w:rPr>
                <w:sz w:val="18"/>
                <w:szCs w:val="18"/>
                <w:lang w:val="en-CA"/>
              </w:rPr>
              <w:t xml:space="preserve"> the earliest indicator for the case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F17A9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</w:tbl>
    <w:p w14:paraId="499EC49A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6AE9126C" w14:textId="77777777" w:rsidR="00024304" w:rsidRPr="0088325E" w:rsidRDefault="00024304" w:rsidP="00024304">
      <w:pPr>
        <w:widowControl w:val="0"/>
        <w:spacing w:line="240" w:lineRule="auto"/>
        <w:rPr>
          <w:b/>
          <w:sz w:val="18"/>
          <w:szCs w:val="18"/>
          <w:lang w:val="en-CA"/>
        </w:rPr>
      </w:pPr>
      <w:r w:rsidRPr="0088325E">
        <w:rPr>
          <w:lang w:val="en-CA"/>
        </w:rPr>
        <w:br w:type="page"/>
      </w:r>
    </w:p>
    <w:p w14:paraId="0A74A835" w14:textId="77777777" w:rsidR="00024304" w:rsidRPr="0088325E" w:rsidRDefault="00024304" w:rsidP="00024304">
      <w:pPr>
        <w:tabs>
          <w:tab w:val="right" w:pos="13770"/>
        </w:tabs>
        <w:spacing w:before="200" w:after="80" w:line="240" w:lineRule="auto"/>
        <w:rPr>
          <w:b/>
          <w:lang w:val="en-CA"/>
        </w:rPr>
      </w:pPr>
      <w:r w:rsidRPr="0088325E">
        <w:rPr>
          <w:b/>
          <w:lang w:val="en-CA"/>
        </w:rPr>
        <w:lastRenderedPageBreak/>
        <w:t>Table: DiseaseCaseIndicator</w:t>
      </w:r>
    </w:p>
    <w:p w14:paraId="3865AD2E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p w14:paraId="2FB192D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  <w:r w:rsidRPr="0088325E">
        <w:rPr>
          <w:b/>
          <w:sz w:val="18"/>
          <w:szCs w:val="18"/>
          <w:lang w:val="en-CA"/>
        </w:rPr>
        <w:t xml:space="preserve">Table </w:t>
      </w:r>
      <w:r>
        <w:rPr>
          <w:b/>
          <w:sz w:val="18"/>
          <w:szCs w:val="18"/>
          <w:lang w:val="en-CA"/>
        </w:rPr>
        <w:t>n</w:t>
      </w:r>
      <w:r w:rsidRPr="0088325E">
        <w:rPr>
          <w:b/>
          <w:sz w:val="18"/>
          <w:szCs w:val="18"/>
          <w:lang w:val="en-CA"/>
        </w:rPr>
        <w:t>otes:</w:t>
      </w:r>
    </w:p>
    <w:p w14:paraId="4A5AB60B" w14:textId="77777777" w:rsidR="00024304" w:rsidRPr="0088325E" w:rsidRDefault="00024304" w:rsidP="00024304">
      <w:pPr>
        <w:pStyle w:val="ListParagraph"/>
        <w:widowControl w:val="0"/>
        <w:numPr>
          <w:ilvl w:val="0"/>
          <w:numId w:val="13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Collects all the reasons that a patient has been identified as having an index disease.</w:t>
      </w:r>
    </w:p>
    <w:p w14:paraId="15069479" w14:textId="77777777" w:rsidR="00024304" w:rsidRPr="0088325E" w:rsidRDefault="00024304" w:rsidP="00024304">
      <w:pPr>
        <w:pStyle w:val="ListParagraph"/>
        <w:widowControl w:val="0"/>
        <w:numPr>
          <w:ilvl w:val="0"/>
          <w:numId w:val="13"/>
        </w:numPr>
        <w:rPr>
          <w:rFonts w:asciiTheme="minorHAnsi" w:eastAsia="Times New Roman" w:hAnsiTheme="minorHAnsi"/>
          <w:sz w:val="18"/>
          <w:szCs w:val="18"/>
          <w:lang w:val="en-CA"/>
        </w:rPr>
      </w:pPr>
      <w:r w:rsidRPr="0088325E">
        <w:rPr>
          <w:rFonts w:asciiTheme="minorHAnsi" w:hAnsiTheme="minorHAnsi"/>
          <w:sz w:val="18"/>
          <w:szCs w:val="18"/>
          <w:lang w:val="en-CA"/>
        </w:rPr>
        <w:t>Populated by the case detection algorithm.</w:t>
      </w:r>
    </w:p>
    <w:p w14:paraId="387A9C95" w14:textId="77777777" w:rsidR="00024304" w:rsidRPr="0088325E" w:rsidRDefault="00024304" w:rsidP="00024304">
      <w:pPr>
        <w:widowControl w:val="0"/>
        <w:spacing w:line="240" w:lineRule="auto"/>
        <w:rPr>
          <w:rFonts w:ascii="Times" w:eastAsia="Times" w:hAnsi="Times" w:cs="Times"/>
          <w:sz w:val="20"/>
          <w:szCs w:val="20"/>
          <w:lang w:val="en-CA"/>
        </w:rPr>
      </w:pPr>
    </w:p>
    <w:tbl>
      <w:tblPr>
        <w:tblW w:w="10480" w:type="dxa"/>
        <w:tblLayout w:type="fixed"/>
        <w:tblLook w:val="0400" w:firstRow="0" w:lastRow="0" w:firstColumn="0" w:lastColumn="0" w:noHBand="0" w:noVBand="1"/>
      </w:tblPr>
      <w:tblGrid>
        <w:gridCol w:w="2400"/>
        <w:gridCol w:w="6237"/>
        <w:gridCol w:w="1843"/>
      </w:tblGrid>
      <w:tr w:rsidR="00024304" w:rsidRPr="004C40DB" w14:paraId="73EA90F7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2D5C390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BC576E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Definition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731B4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 xml:space="preserve">Check if required </w:t>
            </w:r>
          </w:p>
        </w:tc>
      </w:tr>
      <w:tr w:rsidR="00024304" w:rsidRPr="004C40DB" w14:paraId="2B440793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C83EA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DiseaseCaseIndicator_ID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186E4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Internal Database 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4C4D7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58799AE0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E36139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Network_ID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15CB3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Network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2181B4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1D6527B5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375DF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Patient_ID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1C975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>
              <w:rPr>
                <w:sz w:val="18"/>
                <w:szCs w:val="18"/>
                <w:lang w:val="en-CA"/>
              </w:rPr>
              <w:t>Unique ID for each Patient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E77AF6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</w:p>
        </w:tc>
      </w:tr>
      <w:tr w:rsidR="00024304" w:rsidRPr="004C40DB" w14:paraId="012C0B9B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B10A5E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Disease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E79A2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The Patient's chronic condition of interest to this database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611BA7C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CA"/>
              </w:rPr>
            </w:pPr>
            <w:bookmarkStart w:id="6" w:name="_gjdgxs" w:colFirst="0" w:colLast="0"/>
            <w:bookmarkEnd w:id="6"/>
          </w:p>
        </w:tc>
      </w:tr>
      <w:tr w:rsidR="00024304" w:rsidRPr="004C40DB" w14:paraId="550DE70C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C5E3A5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IndicatorType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FBAFC7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General category that the indicator falls under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74708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sz w:val="18"/>
                <w:szCs w:val="18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29D4E9AC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65A8E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IndicatorValue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0C7A56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Data value from the original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BDEA5D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0AED474B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81536E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TableName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E96BA8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Name of the table storing the original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D3D708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1CD1C8FB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D4C59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TableKey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ADE8CF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Primary key of the original record in the original table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C91FB1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69E6D46E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7180C71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DateCreated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A21AED" w14:textId="77777777" w:rsidR="00024304" w:rsidRPr="0088325E" w:rsidRDefault="00024304" w:rsidP="000E3C72">
            <w:pPr>
              <w:widowControl w:val="0"/>
              <w:spacing w:line="240" w:lineRule="auto"/>
              <w:rPr>
                <w:rFonts w:ascii="Times" w:eastAsia="Times" w:hAnsi="Times" w:cs="Times"/>
                <w:sz w:val="20"/>
                <w:szCs w:val="20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EMR date stamp of the original record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EFC1B3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</w:p>
        </w:tc>
      </w:tr>
      <w:tr w:rsidR="00024304" w:rsidRPr="004C40DB" w14:paraId="124E0DF9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706916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ExcludeFlag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E7C44C4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Flag for whether an indicator was excluded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66C98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  <w:tr w:rsidR="00024304" w:rsidRPr="004C40DB" w14:paraId="3DDB9A89" w14:textId="77777777" w:rsidTr="000E3C72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7AB956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ExcludeReason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24F4B5" w14:textId="77777777" w:rsidR="00024304" w:rsidRPr="0088325E" w:rsidRDefault="00024304" w:rsidP="000E3C72">
            <w:pPr>
              <w:widowControl w:val="0"/>
              <w:spacing w:line="240" w:lineRule="auto"/>
              <w:rPr>
                <w:sz w:val="18"/>
                <w:szCs w:val="18"/>
                <w:lang w:val="en-CA"/>
              </w:rPr>
            </w:pPr>
            <w:r w:rsidRPr="0088325E">
              <w:rPr>
                <w:sz w:val="18"/>
                <w:szCs w:val="18"/>
                <w:lang w:val="en-CA"/>
              </w:rPr>
              <w:t>Reason an indicator was excluded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CC7CC7" w14:textId="77777777" w:rsidR="00024304" w:rsidRPr="0088325E" w:rsidRDefault="00024304" w:rsidP="000E3C72">
            <w:pPr>
              <w:widowControl w:val="0"/>
              <w:spacing w:line="240" w:lineRule="auto"/>
              <w:jc w:val="center"/>
              <w:rPr>
                <w:rFonts w:eastAsia="Times"/>
                <w:sz w:val="2"/>
                <w:szCs w:val="2"/>
                <w:lang w:val="en-CA"/>
              </w:rPr>
            </w:pPr>
            <w:r w:rsidRPr="0088325E">
              <w:rPr>
                <w:rFonts w:eastAsia="Times"/>
                <w:sz w:val="20"/>
                <w:szCs w:val="20"/>
                <w:lang w:val="en-CA"/>
              </w:rPr>
              <w:t xml:space="preserve"> </w:t>
            </w:r>
          </w:p>
        </w:tc>
      </w:tr>
    </w:tbl>
    <w:p w14:paraId="2CC4551C" w14:textId="77777777" w:rsidR="00024304" w:rsidRPr="0088325E" w:rsidRDefault="00024304" w:rsidP="00024304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  <w:lang w:val="en-CA"/>
        </w:rPr>
      </w:pPr>
    </w:p>
    <w:p w14:paraId="6904F600" w14:textId="77777777" w:rsidR="00060EEF" w:rsidRPr="00024304" w:rsidRDefault="00060EEF" w:rsidP="00024304">
      <w:pPr>
        <w:widowControl w:val="0"/>
        <w:spacing w:line="240" w:lineRule="auto"/>
        <w:ind w:right="276"/>
        <w:jc w:val="center"/>
        <w:rPr>
          <w:lang w:val="en-CA"/>
        </w:rPr>
      </w:pPr>
    </w:p>
    <w:sectPr w:rsidR="00060EEF" w:rsidRPr="00024304" w:rsidSect="00E3286D">
      <w:headerReference w:type="default" r:id="rId10"/>
      <w:footerReference w:type="even" r:id="rId11"/>
      <w:foot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1566" w14:textId="77777777" w:rsidR="00FB518F" w:rsidRDefault="00FB518F" w:rsidP="001A0130">
      <w:pPr>
        <w:spacing w:after="0" w:line="240" w:lineRule="auto"/>
      </w:pPr>
      <w:r>
        <w:separator/>
      </w:r>
    </w:p>
  </w:endnote>
  <w:endnote w:type="continuationSeparator" w:id="0">
    <w:p w14:paraId="5A2A2D98" w14:textId="77777777" w:rsidR="00FB518F" w:rsidRDefault="00FB518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179241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05A1F0" w14:textId="7D253B49" w:rsidR="00AF3107" w:rsidRDefault="00AF3107" w:rsidP="001E6F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016E49" w14:textId="77777777" w:rsidR="00AF3107" w:rsidRDefault="00AF3107" w:rsidP="00AF31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Garamond" w:hAnsi="Garamond"/>
        <w:sz w:val="20"/>
        <w:szCs w:val="20"/>
      </w:rPr>
      <w:id w:val="15118024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41B7F7" w14:textId="56439455" w:rsidR="00AF3107" w:rsidRPr="00AF3107" w:rsidRDefault="00AF3107" w:rsidP="001E6FA1">
        <w:pPr>
          <w:pStyle w:val="Footer"/>
          <w:framePr w:wrap="none" w:vAnchor="text" w:hAnchor="margin" w:xAlign="right" w:y="1"/>
          <w:rPr>
            <w:rStyle w:val="PageNumber"/>
            <w:rFonts w:ascii="Garamond" w:hAnsi="Garamond"/>
            <w:sz w:val="20"/>
            <w:szCs w:val="20"/>
          </w:rPr>
        </w:pPr>
        <w:r w:rsidRPr="00AF3107">
          <w:rPr>
            <w:rStyle w:val="PageNumber"/>
            <w:rFonts w:ascii="Garamond" w:hAnsi="Garamond"/>
            <w:sz w:val="20"/>
            <w:szCs w:val="20"/>
          </w:rPr>
          <w:fldChar w:fldCharType="begin"/>
        </w:r>
        <w:r w:rsidRPr="00AF3107">
          <w:rPr>
            <w:rStyle w:val="PageNumber"/>
            <w:rFonts w:ascii="Garamond" w:hAnsi="Garamond"/>
            <w:sz w:val="20"/>
            <w:szCs w:val="20"/>
          </w:rPr>
          <w:instrText xml:space="preserve"> PAGE </w:instrText>
        </w:r>
        <w:r w:rsidRPr="00AF3107">
          <w:rPr>
            <w:rStyle w:val="PageNumber"/>
            <w:rFonts w:ascii="Garamond" w:hAnsi="Garamond"/>
            <w:sz w:val="20"/>
            <w:szCs w:val="20"/>
          </w:rPr>
          <w:fldChar w:fldCharType="separate"/>
        </w:r>
        <w:r w:rsidR="004C4DFC">
          <w:rPr>
            <w:rStyle w:val="PageNumber"/>
            <w:rFonts w:ascii="Garamond" w:hAnsi="Garamond"/>
            <w:noProof/>
            <w:sz w:val="20"/>
            <w:szCs w:val="20"/>
          </w:rPr>
          <w:t>23</w:t>
        </w:r>
        <w:r w:rsidRPr="00AF3107">
          <w:rPr>
            <w:rStyle w:val="PageNumber"/>
            <w:rFonts w:ascii="Garamond" w:hAnsi="Garamond"/>
            <w:sz w:val="20"/>
            <w:szCs w:val="20"/>
          </w:rPr>
          <w:fldChar w:fldCharType="end"/>
        </w:r>
      </w:p>
    </w:sdtContent>
  </w:sdt>
  <w:p w14:paraId="280D4FB7" w14:textId="379C464C" w:rsidR="00AF3107" w:rsidRPr="00AF3107" w:rsidRDefault="00AF3107" w:rsidP="00AF3107">
    <w:pPr>
      <w:pStyle w:val="Footer"/>
      <w:ind w:right="360"/>
      <w:rPr>
        <w:rFonts w:ascii="Garamond" w:hAnsi="Garamond"/>
        <w:sz w:val="20"/>
        <w:szCs w:val="20"/>
        <w:lang w:val="en-CA"/>
      </w:rPr>
    </w:pPr>
    <w:r w:rsidRPr="00AF3107">
      <w:rPr>
        <w:rFonts w:ascii="Garamond" w:hAnsi="Garamond"/>
        <w:sz w:val="20"/>
        <w:szCs w:val="20"/>
        <w:lang w:val="en-CA"/>
      </w:rPr>
      <w:t>CPCSSN_Form_D</w:t>
    </w:r>
    <w:r w:rsidR="009272AA">
      <w:rPr>
        <w:rFonts w:ascii="Garamond" w:hAnsi="Garamond"/>
        <w:sz w:val="20"/>
        <w:szCs w:val="20"/>
        <w:lang w:val="en-CA"/>
      </w:rPr>
      <w:t>AR</w:t>
    </w:r>
    <w:r w:rsidRPr="00AF3107">
      <w:rPr>
        <w:rFonts w:ascii="Garamond" w:hAnsi="Garamond"/>
        <w:sz w:val="20"/>
        <w:szCs w:val="20"/>
        <w:lang w:val="en-CA"/>
      </w:rPr>
      <w:t>_version1_</w:t>
    </w:r>
    <w:r w:rsidR="00913947">
      <w:rPr>
        <w:rFonts w:ascii="Garamond" w:hAnsi="Garamond"/>
        <w:sz w:val="20"/>
        <w:szCs w:val="20"/>
        <w:lang w:val="en-CA"/>
      </w:rPr>
      <w:t>04June2021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35E4" w14:textId="77777777" w:rsidR="00FB518F" w:rsidRDefault="00FB518F" w:rsidP="001A0130">
      <w:pPr>
        <w:spacing w:after="0" w:line="240" w:lineRule="auto"/>
      </w:pPr>
      <w:r>
        <w:separator/>
      </w:r>
    </w:p>
  </w:footnote>
  <w:footnote w:type="continuationSeparator" w:id="0">
    <w:p w14:paraId="24309242" w14:textId="77777777" w:rsidR="00FB518F" w:rsidRDefault="00FB518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Ind w:w="1098" w:type="dxa"/>
      <w:tblLook w:val="0600" w:firstRow="0" w:lastRow="0" w:firstColumn="0" w:lastColumn="0" w:noHBand="1" w:noVBand="1"/>
    </w:tblPr>
    <w:tblGrid>
      <w:gridCol w:w="6724"/>
      <w:gridCol w:w="2996"/>
    </w:tblGrid>
    <w:tr w:rsidR="00AC02E1" w:rsidRPr="00FA3EB3" w14:paraId="3FEDA753" w14:textId="77777777" w:rsidTr="00AC02E1">
      <w:trPr>
        <w:trHeight w:val="1728"/>
      </w:trPr>
      <w:tc>
        <w:tcPr>
          <w:tcW w:w="6724" w:type="dxa"/>
          <w:vAlign w:val="center"/>
        </w:tcPr>
        <w:p w14:paraId="61DF7F05" w14:textId="77777777" w:rsidR="00AC02E1" w:rsidRDefault="00AC02E1" w:rsidP="00AC02E1">
          <w:pPr>
            <w:pStyle w:val="Title"/>
          </w:pPr>
          <w:r>
            <w:t>Data Request Application (DA</w:t>
          </w:r>
          <w:r w:rsidR="00E77471">
            <w:t>R</w:t>
          </w:r>
          <w:r>
            <w:t>)</w:t>
          </w:r>
        </w:p>
        <w:p w14:paraId="0D82866F" w14:textId="5B4CD198" w:rsidR="00375035" w:rsidRPr="00375035" w:rsidRDefault="00375035" w:rsidP="00375035">
          <w:pPr>
            <w:rPr>
              <w:b/>
              <w:bCs/>
            </w:rPr>
          </w:pPr>
          <w:r w:rsidRPr="00375035">
            <w:rPr>
              <w:b/>
              <w:bCs/>
              <w:color w:val="FFFFFF" w:themeColor="background1"/>
            </w:rPr>
            <w:t>*** Data Revision Requests***</w:t>
          </w:r>
        </w:p>
      </w:tc>
      <w:tc>
        <w:tcPr>
          <w:tcW w:w="2996" w:type="dxa"/>
          <w:vAlign w:val="center"/>
        </w:tcPr>
        <w:p w14:paraId="636BF6F3" w14:textId="77777777" w:rsidR="00AC02E1" w:rsidRPr="00FA3EB3" w:rsidRDefault="00AC02E1" w:rsidP="00AC02E1">
          <w:pPr>
            <w:spacing w:after="0"/>
            <w:jc w:val="right"/>
          </w:pPr>
          <w:r w:rsidRPr="004C7970">
            <w:rPr>
              <w:rFonts w:ascii="Times New Roman" w:eastAsia="Times New Roman" w:hAnsi="Times New Roman" w:cs="Times New Roman"/>
              <w:noProof/>
            </w:rPr>
            <w:drawing>
              <wp:anchor distT="0" distB="0" distL="114300" distR="114300" simplePos="0" relativeHeight="251698688" behindDoc="0" locked="0" layoutInCell="1" allowOverlap="1" wp14:anchorId="1B38F19F" wp14:editId="729A2BC3">
                <wp:simplePos x="0" y="0"/>
                <wp:positionH relativeFrom="column">
                  <wp:posOffset>68580</wp:posOffset>
                </wp:positionH>
                <wp:positionV relativeFrom="paragraph">
                  <wp:posOffset>120650</wp:posOffset>
                </wp:positionV>
                <wp:extent cx="1765925" cy="687600"/>
                <wp:effectExtent l="0" t="0" r="0" b="0"/>
                <wp:wrapSquare wrapText="bothSides"/>
                <wp:docPr id="4" name="Picture 4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text, clip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925" cy="68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BC547AB" w14:textId="31F30897" w:rsidR="001A0130" w:rsidRDefault="00AC02E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7D628C2" wp14:editId="1F68D221">
              <wp:simplePos x="0" y="0"/>
              <wp:positionH relativeFrom="page">
                <wp:posOffset>303998</wp:posOffset>
              </wp:positionH>
              <wp:positionV relativeFrom="page">
                <wp:posOffset>150562</wp:posOffset>
              </wp:positionV>
              <wp:extent cx="7287260" cy="1258570"/>
              <wp:effectExtent l="0" t="0" r="254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1258570"/>
                        <a:chOff x="0" y="0"/>
                        <a:chExt cx="7289800" cy="1258570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noFill/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2F3347" id="Group 26" o:spid="_x0000_s1026" alt="&quot;&quot;" style="position:absolute;margin-left:23.95pt;margin-top:11.85pt;width:573.8pt;height:99.1pt;z-index:-251657728;mso-position-horizontal-relative:page;mso-position-vertical-relative:page;mso-width-relative:margin;mso-height-relative:margin" coordsize="72898,125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" path="m,l6889638,r400162,400162l7289800,1258570,,1258570,,xe">
                <v:imagedata r:id="rId4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28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29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0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1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2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A6927"/>
    <w:multiLevelType w:val="hybridMultilevel"/>
    <w:tmpl w:val="C8B20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061E"/>
    <w:multiLevelType w:val="hybridMultilevel"/>
    <w:tmpl w:val="9A961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52FD"/>
    <w:multiLevelType w:val="hybridMultilevel"/>
    <w:tmpl w:val="A302F2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E6846"/>
    <w:multiLevelType w:val="hybridMultilevel"/>
    <w:tmpl w:val="01C2D6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C01D2"/>
    <w:multiLevelType w:val="hybridMultilevel"/>
    <w:tmpl w:val="0A3C19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D1076"/>
    <w:multiLevelType w:val="hybridMultilevel"/>
    <w:tmpl w:val="9BD47A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E1CD2"/>
    <w:multiLevelType w:val="hybridMultilevel"/>
    <w:tmpl w:val="478C4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82C2C"/>
    <w:multiLevelType w:val="hybridMultilevel"/>
    <w:tmpl w:val="B330D2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E7B17"/>
    <w:multiLevelType w:val="hybridMultilevel"/>
    <w:tmpl w:val="E35CBD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37CE2"/>
    <w:multiLevelType w:val="hybridMultilevel"/>
    <w:tmpl w:val="592419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1F13"/>
    <w:multiLevelType w:val="hybridMultilevel"/>
    <w:tmpl w:val="7C567BD4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CC62F5"/>
    <w:multiLevelType w:val="hybridMultilevel"/>
    <w:tmpl w:val="612E86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D297A"/>
    <w:multiLevelType w:val="hybridMultilevel"/>
    <w:tmpl w:val="F4529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944934"/>
    <w:multiLevelType w:val="hybridMultilevel"/>
    <w:tmpl w:val="4F82C284"/>
    <w:lvl w:ilvl="0" w:tplc="F432B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E3627"/>
    <w:multiLevelType w:val="hybridMultilevel"/>
    <w:tmpl w:val="6AD255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C6712"/>
    <w:multiLevelType w:val="hybridMultilevel"/>
    <w:tmpl w:val="3F4E28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5"/>
  </w:num>
  <w:num w:numId="5">
    <w:abstractNumId w:val="5"/>
  </w:num>
  <w:num w:numId="6">
    <w:abstractNumId w:val="13"/>
  </w:num>
  <w:num w:numId="7">
    <w:abstractNumId w:val="12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  <w:num w:numId="12">
    <w:abstractNumId w:val="9"/>
  </w:num>
  <w:num w:numId="13">
    <w:abstractNumId w:val="10"/>
  </w:num>
  <w:num w:numId="14">
    <w:abstractNumId w:val="14"/>
  </w:num>
  <w:num w:numId="15">
    <w:abstractNumId w:val="11"/>
  </w:num>
  <w:num w:numId="16">
    <w:abstractNumId w:val="8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82151"/>
    <w:rsid w:val="00016C08"/>
    <w:rsid w:val="00024304"/>
    <w:rsid w:val="00060EEF"/>
    <w:rsid w:val="000921AD"/>
    <w:rsid w:val="00182151"/>
    <w:rsid w:val="001A0130"/>
    <w:rsid w:val="001D7965"/>
    <w:rsid w:val="00232876"/>
    <w:rsid w:val="00267116"/>
    <w:rsid w:val="002F58E0"/>
    <w:rsid w:val="00322B61"/>
    <w:rsid w:val="00335485"/>
    <w:rsid w:val="00355DEE"/>
    <w:rsid w:val="00375035"/>
    <w:rsid w:val="003B49EC"/>
    <w:rsid w:val="003D55FB"/>
    <w:rsid w:val="00402433"/>
    <w:rsid w:val="004B47A9"/>
    <w:rsid w:val="004C4DFC"/>
    <w:rsid w:val="004E58B1"/>
    <w:rsid w:val="004F0368"/>
    <w:rsid w:val="004F7144"/>
    <w:rsid w:val="00547F4C"/>
    <w:rsid w:val="005947E7"/>
    <w:rsid w:val="005A20B8"/>
    <w:rsid w:val="005A60BF"/>
    <w:rsid w:val="005A721C"/>
    <w:rsid w:val="005E04ED"/>
    <w:rsid w:val="005E6FA8"/>
    <w:rsid w:val="00602400"/>
    <w:rsid w:val="006662D2"/>
    <w:rsid w:val="00687CFB"/>
    <w:rsid w:val="00696B6E"/>
    <w:rsid w:val="006A5F0E"/>
    <w:rsid w:val="006C28FD"/>
    <w:rsid w:val="00737DF2"/>
    <w:rsid w:val="007718C6"/>
    <w:rsid w:val="007A3F8C"/>
    <w:rsid w:val="007A67A4"/>
    <w:rsid w:val="008045C5"/>
    <w:rsid w:val="00822AFE"/>
    <w:rsid w:val="00835F7E"/>
    <w:rsid w:val="00854374"/>
    <w:rsid w:val="008548E3"/>
    <w:rsid w:val="00866BB6"/>
    <w:rsid w:val="00872D54"/>
    <w:rsid w:val="008B5C2D"/>
    <w:rsid w:val="008D0735"/>
    <w:rsid w:val="00913947"/>
    <w:rsid w:val="009272AA"/>
    <w:rsid w:val="009A3AEE"/>
    <w:rsid w:val="009B1DD8"/>
    <w:rsid w:val="009E1DB8"/>
    <w:rsid w:val="009E70CA"/>
    <w:rsid w:val="009F473B"/>
    <w:rsid w:val="00A04E1E"/>
    <w:rsid w:val="00A423E2"/>
    <w:rsid w:val="00A50E0F"/>
    <w:rsid w:val="00A90E98"/>
    <w:rsid w:val="00AC02E1"/>
    <w:rsid w:val="00AF3107"/>
    <w:rsid w:val="00B31F42"/>
    <w:rsid w:val="00BA66C3"/>
    <w:rsid w:val="00BC6B51"/>
    <w:rsid w:val="00C6534A"/>
    <w:rsid w:val="00CB16D2"/>
    <w:rsid w:val="00CD05DC"/>
    <w:rsid w:val="00CD5B0D"/>
    <w:rsid w:val="00D764A7"/>
    <w:rsid w:val="00DB3723"/>
    <w:rsid w:val="00DC1831"/>
    <w:rsid w:val="00E3286D"/>
    <w:rsid w:val="00E413DD"/>
    <w:rsid w:val="00E77471"/>
    <w:rsid w:val="00EE6FD6"/>
    <w:rsid w:val="00F1772F"/>
    <w:rsid w:val="00F40180"/>
    <w:rsid w:val="00F53FDC"/>
    <w:rsid w:val="00F76CEB"/>
    <w:rsid w:val="00FA3EB3"/>
    <w:rsid w:val="00FB518F"/>
    <w:rsid w:val="00FD35A6"/>
    <w:rsid w:val="00FE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5090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947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947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39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AD0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947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947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8215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151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F3107"/>
  </w:style>
  <w:style w:type="character" w:customStyle="1" w:styleId="Heading4Char">
    <w:name w:val="Heading 4 Char"/>
    <w:basedOn w:val="DefaultParagraphFont"/>
    <w:link w:val="Heading4"/>
    <w:uiPriority w:val="9"/>
    <w:rsid w:val="00913947"/>
    <w:rPr>
      <w:rFonts w:asciiTheme="majorHAnsi" w:eastAsiaTheme="majorEastAsia" w:hAnsiTheme="majorHAnsi" w:cstheme="majorBidi"/>
      <w:i/>
      <w:iCs/>
      <w:color w:val="DAD08B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913947"/>
    <w:rPr>
      <w:rFonts w:ascii="Arial" w:eastAsia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913947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947"/>
    <w:rPr>
      <w:rFonts w:ascii="Arial" w:eastAsia="Arial" w:hAnsi="Arial" w:cs="Arial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947"/>
    <w:rPr>
      <w:rFonts w:ascii="Arial" w:eastAsia="Arial" w:hAnsi="Arial" w:cs="Arial"/>
      <w:i/>
      <w:color w:val="666666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947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character" w:customStyle="1" w:styleId="SubtitleChar">
    <w:name w:val="Subtitle Char"/>
    <w:basedOn w:val="DefaultParagraphFont"/>
    <w:link w:val="Subtitle"/>
    <w:uiPriority w:val="11"/>
    <w:rsid w:val="00913947"/>
    <w:rPr>
      <w:rFonts w:ascii="Arial" w:eastAsia="Arial" w:hAnsi="Arial" w:cs="Arial"/>
      <w:color w:val="666666"/>
      <w:sz w:val="30"/>
      <w:szCs w:val="3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913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947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947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947"/>
    <w:rPr>
      <w:rFonts w:ascii="Arial" w:eastAsia="Arial" w:hAnsi="Arial" w:cs="Arial"/>
      <w:b/>
      <w:bCs/>
      <w:sz w:val="20"/>
      <w:szCs w:val="20"/>
      <w:lang w:val="en"/>
    </w:rPr>
  </w:style>
  <w:style w:type="character" w:customStyle="1" w:styleId="normaltextrun">
    <w:name w:val="normaltextrun"/>
    <w:rsid w:val="00913947"/>
  </w:style>
  <w:style w:type="character" w:customStyle="1" w:styleId="eop">
    <w:name w:val="eop"/>
    <w:rsid w:val="00913947"/>
  </w:style>
  <w:style w:type="paragraph" w:styleId="TOC1">
    <w:name w:val="toc 1"/>
    <w:basedOn w:val="Normal"/>
    <w:next w:val="Normal"/>
    <w:autoRedefine/>
    <w:uiPriority w:val="39"/>
    <w:unhideWhenUsed/>
    <w:rsid w:val="0002430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24304"/>
    <w:rPr>
      <w:color w:val="0096D2" w:themeColor="hyperlink"/>
      <w:u w:val="single"/>
    </w:rPr>
  </w:style>
  <w:style w:type="paragraph" w:styleId="Revision">
    <w:name w:val="Revision"/>
    <w:hidden/>
    <w:uiPriority w:val="99"/>
    <w:semiHidden/>
    <w:rsid w:val="00024304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024304"/>
    <w:pPr>
      <w:outlineLvl w:val="9"/>
    </w:pPr>
    <w:rPr>
      <w:b w:val="0"/>
      <w:color w:val="DAD08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916A6EB3D2F54293BF1564B3C609A8" ma:contentTypeVersion="15" ma:contentTypeDescription="Create a new document." ma:contentTypeScope="" ma:versionID="22168a43d123eaa0f5ced9946dc3df5f">
  <xsd:schema xmlns:xsd="http://www.w3.org/2001/XMLSchema" xmlns:xs="http://www.w3.org/2001/XMLSchema" xmlns:p="http://schemas.microsoft.com/office/2006/metadata/properties" xmlns:ns2="2fda4228-c73b-494b-959a-1da26d0d8165" xmlns:ns3="e407f56a-69bf-490f-acd6-c9d024ee8901" targetNamespace="http://schemas.microsoft.com/office/2006/metadata/properties" ma:root="true" ma:fieldsID="ba4f5e49c3c3cc407b17228266119583" ns2:_="" ns3:_="">
    <xsd:import namespace="2fda4228-c73b-494b-959a-1da26d0d8165"/>
    <xsd:import namespace="e407f56a-69bf-490f-acd6-c9d024ee89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a4228-c73b-494b-959a-1da26d0d81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bd2e69d-a885-47d9-a849-8bc90acf94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7f56a-69bf-490f-acd6-c9d024ee8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3eba2c-c94e-478d-8f33-9e129dfb644a}" ma:internalName="TaxCatchAll" ma:showField="CatchAllData" ma:web="e407f56a-69bf-490f-acd6-c9d024ee89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fda4228-c73b-494b-959a-1da26d0d8165" xsi:nil="true"/>
    <TaxCatchAll xmlns="e407f56a-69bf-490f-acd6-c9d024ee8901" xsi:nil="true"/>
    <lcf76f155ced4ddcb4097134ff3c332f xmlns="2fda4228-c73b-494b-959a-1da26d0d81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E5765B-F735-4492-A494-E55B5B5C6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a4228-c73b-494b-959a-1da26d0d8165"/>
    <ds:schemaRef ds:uri="e407f56a-69bf-490f-acd6-c9d024ee8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2fda4228-c73b-494b-959a-1da26d0d8165"/>
    <ds:schemaRef ds:uri="e407f56a-69bf-490f-acd6-c9d024ee89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2694</Words>
  <Characters>15359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2022-10-26T18:36:00Z</dcterms:created>
  <dcterms:modified xsi:type="dcterms:W3CDTF">2022-10-26T18:36:00Z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0x0101009A916A6EB3D2F54293BF1564B3C609A8</vt:lpwstr>
  </property>
  <property fmtid="{D5CDD505-2E9C-101B-9397-08002B2CF9AE}" pid="3" name="Order">
    <vt:r8>344200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